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7F55C0">
      <w:pPr>
        <w:spacing w:line="360" w:lineRule="auto"/>
        <w:rPr>
          <w:rFonts w:hint="eastAsia" w:ascii="宋体" w:hAnsi="宋体" w:cs="宋体"/>
          <w:sz w:val="60"/>
          <w:szCs w:val="60"/>
          <w:highlight w:val="none"/>
        </w:rPr>
      </w:pPr>
      <w:r>
        <w:rPr>
          <w:rFonts w:hint="eastAsia" w:ascii="宋体" w:hAnsi="宋体" w:cs="宋体"/>
          <w:sz w:val="32"/>
          <w:szCs w:val="32"/>
          <w:highlight w:val="none"/>
          <w:lang w:val="en-US" w:eastAsia="zh-CN"/>
        </w:rPr>
        <w:t xml:space="preserve">   </w:t>
      </w:r>
      <w:r>
        <w:rPr>
          <w:rFonts w:hint="eastAsia" w:ascii="宋体" w:hAnsi="宋体" w:cs="宋体"/>
          <w:sz w:val="32"/>
          <w:szCs w:val="32"/>
          <w:highlight w:val="none"/>
        </w:rPr>
        <w:t xml:space="preserve"> </w:t>
      </w:r>
    </w:p>
    <w:p w14:paraId="1E6B36CA">
      <w:pPr>
        <w:jc w:val="center"/>
        <w:rPr>
          <w:rFonts w:hint="eastAsia" w:ascii="宋体" w:hAnsi="宋体" w:cs="宋体"/>
          <w:b/>
          <w:bCs/>
          <w:sz w:val="60"/>
          <w:szCs w:val="60"/>
          <w:highlight w:val="none"/>
        </w:rPr>
      </w:pPr>
    </w:p>
    <w:p w14:paraId="323FF8D8">
      <w:pPr>
        <w:jc w:val="center"/>
        <w:rPr>
          <w:rFonts w:hint="eastAsia" w:ascii="宋体" w:hAnsi="宋体" w:cs="宋体"/>
          <w:b/>
          <w:bCs/>
          <w:sz w:val="60"/>
          <w:szCs w:val="60"/>
          <w:highlight w:val="none"/>
        </w:rPr>
      </w:pPr>
    </w:p>
    <w:p w14:paraId="653EFEA6">
      <w:pPr>
        <w:jc w:val="center"/>
        <w:rPr>
          <w:rFonts w:hint="eastAsia" w:ascii="宋体" w:hAnsi="宋体" w:cs="宋体"/>
          <w:b/>
          <w:bCs/>
          <w:sz w:val="60"/>
          <w:szCs w:val="60"/>
          <w:highlight w:val="none"/>
        </w:rPr>
      </w:pPr>
    </w:p>
    <w:p w14:paraId="0E2A0DD2">
      <w:pPr>
        <w:jc w:val="center"/>
        <w:rPr>
          <w:rFonts w:hint="eastAsia" w:ascii="宋体" w:hAnsi="宋体" w:cs="宋体"/>
          <w:b/>
          <w:bCs/>
          <w:sz w:val="72"/>
          <w:szCs w:val="72"/>
          <w:highlight w:val="none"/>
        </w:rPr>
      </w:pPr>
      <w:r>
        <w:rPr>
          <w:rFonts w:hint="eastAsia" w:ascii="宋体" w:hAnsi="宋体" w:cs="宋体"/>
          <w:b/>
          <w:bCs/>
          <w:sz w:val="72"/>
          <w:szCs w:val="72"/>
          <w:highlight w:val="none"/>
        </w:rPr>
        <w:t>竞 争 性 磋 商 文 件</w:t>
      </w:r>
    </w:p>
    <w:p w14:paraId="449847F7">
      <w:pPr>
        <w:spacing w:line="360" w:lineRule="auto"/>
        <w:jc w:val="center"/>
        <w:rPr>
          <w:rFonts w:hint="eastAsia" w:ascii="宋体" w:hAnsi="宋体" w:cs="宋体"/>
          <w:b/>
          <w:bCs/>
          <w:sz w:val="60"/>
          <w:szCs w:val="60"/>
          <w:highlight w:val="none"/>
        </w:rPr>
      </w:pPr>
    </w:p>
    <w:p w14:paraId="2C4429F8">
      <w:pPr>
        <w:tabs>
          <w:tab w:val="left" w:pos="5609"/>
        </w:tabs>
        <w:spacing w:line="360" w:lineRule="auto"/>
        <w:ind w:left="2832" w:hanging="1900"/>
        <w:jc w:val="left"/>
        <w:rPr>
          <w:rFonts w:hint="eastAsia" w:ascii="宋体" w:hAnsi="宋体" w:cs="宋体"/>
          <w:bCs/>
          <w:sz w:val="36"/>
          <w:szCs w:val="36"/>
          <w:highlight w:val="none"/>
        </w:rPr>
      </w:pPr>
    </w:p>
    <w:p w14:paraId="12381A08">
      <w:pPr>
        <w:tabs>
          <w:tab w:val="left" w:pos="5609"/>
        </w:tabs>
        <w:spacing w:line="360" w:lineRule="auto"/>
        <w:ind w:left="2832" w:hanging="1900"/>
        <w:jc w:val="left"/>
        <w:rPr>
          <w:rFonts w:hint="eastAsia" w:ascii="宋体" w:hAnsi="宋体" w:cs="宋体"/>
          <w:bCs/>
          <w:sz w:val="36"/>
          <w:szCs w:val="36"/>
          <w:highlight w:val="none"/>
        </w:rPr>
      </w:pPr>
    </w:p>
    <w:p w14:paraId="2CB09173">
      <w:pPr>
        <w:tabs>
          <w:tab w:val="left" w:pos="5609"/>
        </w:tabs>
        <w:spacing w:line="480" w:lineRule="auto"/>
        <w:jc w:val="left"/>
        <w:rPr>
          <w:rFonts w:hint="eastAsia" w:ascii="宋体" w:hAnsi="宋体" w:cs="宋体"/>
          <w:bCs/>
          <w:color w:val="auto"/>
          <w:sz w:val="32"/>
          <w:szCs w:val="32"/>
          <w:highlight w:val="none"/>
        </w:rPr>
      </w:pPr>
      <w:r>
        <w:rPr>
          <w:rFonts w:hint="eastAsia" w:ascii="宋体" w:hAnsi="宋体" w:cs="宋体"/>
          <w:bCs/>
          <w:sz w:val="32"/>
          <w:szCs w:val="32"/>
          <w:highlight w:val="none"/>
        </w:rPr>
        <w:t>项目名称：</w:t>
      </w:r>
      <w:r>
        <w:rPr>
          <w:rFonts w:hint="eastAsia" w:ascii="宋体" w:hAnsi="宋体" w:cs="宋体"/>
          <w:bCs/>
          <w:sz w:val="32"/>
          <w:szCs w:val="32"/>
          <w:highlight w:val="none"/>
          <w:lang w:eastAsia="zh-CN"/>
        </w:rPr>
        <w:t>遥观镇全媒体宣传服</w:t>
      </w:r>
      <w:r>
        <w:rPr>
          <w:rFonts w:hint="eastAsia" w:ascii="宋体" w:hAnsi="宋体" w:cs="宋体"/>
          <w:bCs/>
          <w:color w:val="auto"/>
          <w:sz w:val="32"/>
          <w:szCs w:val="32"/>
          <w:highlight w:val="none"/>
          <w:lang w:eastAsia="zh-CN"/>
        </w:rPr>
        <w:t>务（</w:t>
      </w:r>
      <w:r>
        <w:rPr>
          <w:rFonts w:hint="eastAsia" w:ascii="宋体" w:hAnsi="宋体" w:cs="宋体"/>
          <w:bCs/>
          <w:color w:val="auto"/>
          <w:sz w:val="32"/>
          <w:szCs w:val="32"/>
          <w:highlight w:val="none"/>
          <w:lang w:val="en-US" w:eastAsia="zh-CN"/>
        </w:rPr>
        <w:t>二次</w:t>
      </w:r>
      <w:r>
        <w:rPr>
          <w:rFonts w:hint="eastAsia" w:ascii="宋体" w:hAnsi="宋体" w:cs="宋体"/>
          <w:bCs/>
          <w:color w:val="auto"/>
          <w:sz w:val="32"/>
          <w:szCs w:val="32"/>
          <w:highlight w:val="none"/>
          <w:lang w:eastAsia="zh-CN"/>
        </w:rPr>
        <w:t>）</w:t>
      </w:r>
      <w:r>
        <w:rPr>
          <w:rFonts w:hint="eastAsia" w:ascii="宋体" w:hAnsi="宋体" w:cs="宋体"/>
          <w:bCs/>
          <w:color w:val="auto"/>
          <w:sz w:val="32"/>
          <w:szCs w:val="32"/>
          <w:highlight w:val="none"/>
        </w:rPr>
        <w:tab/>
      </w:r>
    </w:p>
    <w:p w14:paraId="5BF9E597">
      <w:pPr>
        <w:tabs>
          <w:tab w:val="left" w:pos="3240"/>
          <w:tab w:val="left" w:pos="3420"/>
        </w:tabs>
        <w:spacing w:line="480" w:lineRule="auto"/>
        <w:jc w:val="left"/>
        <w:rPr>
          <w:rFonts w:hint="eastAsia" w:ascii="宋体" w:hAnsi="宋体" w:cs="宋体"/>
          <w:bCs/>
          <w:color w:val="auto"/>
          <w:sz w:val="32"/>
          <w:szCs w:val="32"/>
          <w:highlight w:val="none"/>
          <w:lang w:eastAsia="zh-CN"/>
        </w:rPr>
      </w:pPr>
      <w:r>
        <w:rPr>
          <w:rFonts w:hint="eastAsia" w:ascii="宋体" w:hAnsi="宋体" w:cs="宋体"/>
          <w:bCs/>
          <w:color w:val="auto"/>
          <w:sz w:val="32"/>
          <w:szCs w:val="32"/>
          <w:highlight w:val="none"/>
        </w:rPr>
        <w:t>项目编</w:t>
      </w:r>
      <w:r>
        <w:rPr>
          <w:rFonts w:hint="eastAsia" w:ascii="宋体" w:hAnsi="宋体" w:cs="宋体"/>
          <w:bCs/>
          <w:color w:val="auto"/>
          <w:sz w:val="32"/>
          <w:szCs w:val="32"/>
          <w:highlight w:val="none"/>
          <w:lang w:eastAsia="zh-CN"/>
        </w:rPr>
        <w:t xml:space="preserve">号：JSZC-320412-CZHZ-C2025-0060 </w:t>
      </w:r>
    </w:p>
    <w:p w14:paraId="6907F70A">
      <w:pPr>
        <w:tabs>
          <w:tab w:val="left" w:pos="3240"/>
          <w:tab w:val="left" w:pos="3420"/>
        </w:tabs>
        <w:spacing w:line="480" w:lineRule="auto"/>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t>采 购 人：常州市武进区</w:t>
      </w:r>
      <w:r>
        <w:rPr>
          <w:rFonts w:hint="eastAsia" w:ascii="宋体" w:hAnsi="宋体" w:cs="宋体"/>
          <w:bCs/>
          <w:color w:val="auto"/>
          <w:sz w:val="32"/>
          <w:szCs w:val="32"/>
          <w:highlight w:val="none"/>
          <w:lang w:val="en-US" w:eastAsia="zh-CN"/>
        </w:rPr>
        <w:t>遥观</w:t>
      </w:r>
      <w:r>
        <w:rPr>
          <w:rFonts w:hint="eastAsia" w:ascii="宋体" w:hAnsi="宋体" w:cs="宋体"/>
          <w:bCs/>
          <w:color w:val="auto"/>
          <w:sz w:val="32"/>
          <w:szCs w:val="32"/>
          <w:highlight w:val="none"/>
        </w:rPr>
        <w:t>镇人民政府</w:t>
      </w:r>
    </w:p>
    <w:p w14:paraId="1D2AFCAB">
      <w:pPr>
        <w:tabs>
          <w:tab w:val="left" w:pos="3240"/>
          <w:tab w:val="left" w:pos="3420"/>
        </w:tabs>
        <w:spacing w:line="480" w:lineRule="auto"/>
        <w:jc w:val="left"/>
        <w:rPr>
          <w:rFonts w:hint="eastAsia" w:ascii="宋体" w:hAnsi="宋体" w:eastAsia="宋体" w:cs="宋体"/>
          <w:bCs/>
          <w:color w:val="auto"/>
          <w:sz w:val="36"/>
          <w:szCs w:val="36"/>
          <w:highlight w:val="none"/>
          <w:lang w:eastAsia="zh-CN"/>
        </w:rPr>
      </w:pPr>
      <w:r>
        <w:rPr>
          <w:rFonts w:hint="eastAsia" w:ascii="宋体" w:hAnsi="宋体" w:cs="宋体"/>
          <w:bCs/>
          <w:color w:val="auto"/>
          <w:sz w:val="32"/>
          <w:szCs w:val="32"/>
          <w:highlight w:val="none"/>
        </w:rPr>
        <w:t>采购代理机构：</w:t>
      </w:r>
      <w:r>
        <w:rPr>
          <w:rFonts w:hint="eastAsia" w:ascii="宋体" w:hAnsi="宋体" w:cs="宋体"/>
          <w:color w:val="auto"/>
          <w:sz w:val="32"/>
          <w:szCs w:val="32"/>
          <w:highlight w:val="none"/>
          <w:lang w:eastAsia="zh-CN"/>
        </w:rPr>
        <w:t>江苏恒卓工程管理咨询有限公司</w:t>
      </w:r>
    </w:p>
    <w:p w14:paraId="7F6913DB">
      <w:pPr>
        <w:widowControl/>
        <w:jc w:val="left"/>
        <w:rPr>
          <w:rFonts w:hint="eastAsia" w:ascii="宋体" w:hAnsi="宋体" w:cs="宋体"/>
          <w:b/>
          <w:bCs/>
          <w:color w:val="auto"/>
          <w:sz w:val="44"/>
          <w:highlight w:val="none"/>
        </w:rPr>
      </w:pPr>
    </w:p>
    <w:p w14:paraId="48975074">
      <w:pPr>
        <w:widowControl/>
        <w:jc w:val="left"/>
        <w:rPr>
          <w:rFonts w:hint="eastAsia" w:ascii="宋体" w:hAnsi="宋体" w:cs="宋体"/>
          <w:b/>
          <w:bCs/>
          <w:color w:val="auto"/>
          <w:sz w:val="44"/>
          <w:highlight w:val="none"/>
        </w:rPr>
      </w:pPr>
    </w:p>
    <w:p w14:paraId="0F053F0A">
      <w:pPr>
        <w:widowControl/>
        <w:jc w:val="left"/>
        <w:rPr>
          <w:rFonts w:hint="eastAsia" w:ascii="宋体" w:hAnsi="宋体" w:cs="宋体"/>
          <w:color w:val="auto"/>
          <w:sz w:val="24"/>
          <w:highlight w:val="none"/>
        </w:rPr>
      </w:pPr>
      <w:r>
        <w:rPr>
          <w:rFonts w:hint="eastAsia" w:ascii="宋体" w:hAnsi="宋体" w:cs="宋体"/>
          <w:b/>
          <w:bCs/>
          <w:color w:val="auto"/>
          <w:sz w:val="44"/>
          <w:highlight w:val="none"/>
        </w:rPr>
        <w:br w:type="page" w:clear="all"/>
      </w:r>
    </w:p>
    <w:p w14:paraId="6CAF5588">
      <w:pPr>
        <w:spacing w:line="360" w:lineRule="auto"/>
        <w:jc w:val="center"/>
        <w:outlineLvl w:val="0"/>
        <w:rPr>
          <w:rFonts w:hint="eastAsia" w:ascii="宋体" w:hAnsi="宋体" w:eastAsia="宋体" w:cs="宋体"/>
          <w:b/>
          <w:color w:val="auto"/>
          <w:sz w:val="36"/>
          <w:szCs w:val="36"/>
          <w:highlight w:val="none"/>
          <w:lang w:val="en-US" w:eastAsia="zh-CN"/>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Borders>
            <w:top w:val="none" w:sz="0" w:space="0"/>
            <w:left w:val="none" w:sz="0" w:space="0"/>
            <w:bottom w:val="none" w:sz="0" w:space="0"/>
            <w:right w:val="none" w:sz="0" w:space="0"/>
          </w:pgBorders>
          <w:pgNumType w:start="1"/>
          <w:cols w:space="1701" w:num="1"/>
          <w:titlePg/>
          <w:docGrid w:linePitch="360" w:charSpace="0"/>
        </w:sectPr>
      </w:pPr>
    </w:p>
    <w:p w14:paraId="556AC0DD">
      <w:pPr>
        <w:spacing w:line="360" w:lineRule="auto"/>
        <w:jc w:val="center"/>
        <w:outlineLvl w:val="0"/>
        <w:rPr>
          <w:rFonts w:hint="eastAsia" w:ascii="宋体" w:hAnsi="宋体" w:cs="宋体"/>
          <w:color w:val="auto"/>
          <w:sz w:val="32"/>
          <w:szCs w:val="32"/>
          <w:highlight w:val="none"/>
        </w:rPr>
      </w:pPr>
      <w:bookmarkStart w:id="0" w:name="_Toc104818925"/>
      <w:r>
        <w:rPr>
          <w:rFonts w:hint="eastAsia" w:ascii="宋体" w:hAnsi="宋体" w:cs="宋体"/>
          <w:b/>
          <w:color w:val="auto"/>
          <w:sz w:val="32"/>
          <w:szCs w:val="32"/>
          <w:highlight w:val="none"/>
        </w:rPr>
        <w:t>第一章   采购邀请</w:t>
      </w:r>
      <w:bookmarkEnd w:id="0"/>
      <w:bookmarkStart w:id="1" w:name="_Toc28359002"/>
      <w:bookmarkStart w:id="2" w:name="_Toc35393790"/>
      <w:bookmarkStart w:id="3" w:name="_Toc35393621"/>
      <w:bookmarkStart w:id="4" w:name="_Toc28359079"/>
      <w:bookmarkStart w:id="5" w:name="_Hlk24379207"/>
    </w:p>
    <w:p w14:paraId="070659E1">
      <w:pPr>
        <w:pStyle w:val="196"/>
        <w:spacing w:before="0"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一、项目基本情况</w:t>
      </w:r>
      <w:bookmarkEnd w:id="1"/>
      <w:bookmarkEnd w:id="2"/>
      <w:bookmarkEnd w:id="3"/>
      <w:bookmarkEnd w:id="4"/>
    </w:p>
    <w:bookmarkEnd w:id="5"/>
    <w:p w14:paraId="730E3AAF">
      <w:pPr>
        <w:spacing w:line="440" w:lineRule="exact"/>
        <w:ind w:firstLine="420"/>
        <w:rPr>
          <w:rFonts w:hint="eastAsia" w:ascii="宋体" w:hAnsi="宋体" w:eastAsia="宋体" w:cs="宋体"/>
          <w:color w:val="auto"/>
          <w:szCs w:val="21"/>
          <w:highlight w:val="none"/>
          <w:lang w:eastAsia="zh-CN"/>
        </w:rPr>
      </w:pPr>
      <w:bookmarkStart w:id="6" w:name="_Toc28359080"/>
      <w:bookmarkStart w:id="7" w:name="_Toc35393622"/>
      <w:bookmarkStart w:id="8" w:name="_Toc35393791"/>
      <w:bookmarkStart w:id="9" w:name="_Toc28359003"/>
      <w:r>
        <w:rPr>
          <w:rFonts w:hint="eastAsia" w:ascii="宋体" w:hAnsi="宋体" w:cs="宋体"/>
          <w:color w:val="auto"/>
          <w:szCs w:val="21"/>
          <w:highlight w:val="none"/>
        </w:rPr>
        <w:t>1.项目编号：JSZC-320412-CZHZ-C2025-0060</w:t>
      </w:r>
      <w:r>
        <w:rPr>
          <w:rFonts w:hint="eastAsia" w:ascii="宋体" w:hAnsi="宋体" w:cs="宋体"/>
          <w:color w:val="auto"/>
          <w:szCs w:val="21"/>
          <w:highlight w:val="none"/>
          <w:lang w:eastAsia="zh-CN"/>
        </w:rPr>
        <w:t xml:space="preserve"> </w:t>
      </w:r>
    </w:p>
    <w:p w14:paraId="5807866D">
      <w:pPr>
        <w:spacing w:line="440" w:lineRule="exact"/>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2.项目名称：</w:t>
      </w:r>
      <w:r>
        <w:rPr>
          <w:rFonts w:hint="eastAsia" w:ascii="宋体" w:hAnsi="宋体" w:cs="宋体"/>
          <w:color w:val="auto"/>
          <w:szCs w:val="21"/>
          <w:highlight w:val="none"/>
          <w:lang w:eastAsia="zh-CN"/>
        </w:rPr>
        <w:t>遥观镇全媒体宣传服务（</w:t>
      </w:r>
      <w:r>
        <w:rPr>
          <w:rFonts w:hint="eastAsia" w:ascii="宋体" w:hAnsi="宋体" w:cs="宋体"/>
          <w:color w:val="auto"/>
          <w:szCs w:val="21"/>
          <w:highlight w:val="none"/>
          <w:lang w:val="en-US" w:eastAsia="zh-CN"/>
        </w:rPr>
        <w:t>二次</w:t>
      </w:r>
      <w:r>
        <w:rPr>
          <w:rFonts w:hint="eastAsia" w:ascii="宋体" w:hAnsi="宋体" w:cs="宋体"/>
          <w:color w:val="auto"/>
          <w:szCs w:val="21"/>
          <w:highlight w:val="none"/>
          <w:lang w:eastAsia="zh-CN"/>
        </w:rPr>
        <w:t>）</w:t>
      </w:r>
      <w:r>
        <w:rPr>
          <w:rFonts w:hint="eastAsia" w:ascii="宋体" w:hAnsi="宋体" w:cs="宋体"/>
          <w:color w:val="auto"/>
          <w:szCs w:val="21"/>
          <w:highlight w:val="none"/>
          <w:lang w:eastAsia="zh-CN"/>
        </w:rPr>
        <w:tab/>
      </w:r>
    </w:p>
    <w:p w14:paraId="55DF5758">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3.采购方式：竞争性磋商</w:t>
      </w:r>
    </w:p>
    <w:p w14:paraId="43BF6F10">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4.预算金额：</w:t>
      </w:r>
      <w:r>
        <w:rPr>
          <w:rFonts w:hint="eastAsia" w:ascii="宋体" w:hAnsi="宋体" w:cs="宋体"/>
          <w:b/>
          <w:bCs/>
          <w:color w:val="auto"/>
          <w:szCs w:val="21"/>
          <w:highlight w:val="none"/>
        </w:rPr>
        <w:t>人民币</w:t>
      </w:r>
      <w:r>
        <w:rPr>
          <w:rFonts w:hint="eastAsia" w:ascii="宋体" w:hAnsi="宋体" w:cs="宋体"/>
          <w:b/>
          <w:bCs/>
          <w:color w:val="auto"/>
          <w:szCs w:val="21"/>
          <w:highlight w:val="none"/>
          <w:lang w:val="en-US" w:eastAsia="zh-CN"/>
        </w:rPr>
        <w:t>70万</w:t>
      </w:r>
      <w:r>
        <w:rPr>
          <w:rFonts w:hint="eastAsia" w:ascii="宋体" w:hAnsi="宋体" w:cs="宋体"/>
          <w:b/>
          <w:bCs/>
          <w:color w:val="auto"/>
          <w:szCs w:val="21"/>
          <w:highlight w:val="none"/>
        </w:rPr>
        <w:t>元</w:t>
      </w:r>
    </w:p>
    <w:p w14:paraId="0E3EFF9C">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最高限价：</w:t>
      </w:r>
      <w:r>
        <w:rPr>
          <w:rFonts w:hint="eastAsia" w:ascii="宋体" w:hAnsi="宋体" w:cs="宋体"/>
          <w:b/>
          <w:bCs/>
          <w:color w:val="auto"/>
          <w:szCs w:val="21"/>
          <w:highlight w:val="none"/>
        </w:rPr>
        <w:t>人民币</w:t>
      </w:r>
      <w:r>
        <w:rPr>
          <w:rFonts w:hint="eastAsia" w:ascii="宋体" w:hAnsi="宋体" w:cs="宋体"/>
          <w:b/>
          <w:bCs/>
          <w:color w:val="auto"/>
          <w:szCs w:val="21"/>
          <w:highlight w:val="none"/>
          <w:lang w:val="en-US" w:eastAsia="zh-CN"/>
        </w:rPr>
        <w:t>70万</w:t>
      </w:r>
      <w:r>
        <w:rPr>
          <w:rFonts w:hint="eastAsia" w:ascii="宋体" w:hAnsi="宋体" w:cs="宋体"/>
          <w:b/>
          <w:bCs/>
          <w:color w:val="auto"/>
          <w:szCs w:val="21"/>
          <w:highlight w:val="none"/>
        </w:rPr>
        <w:t>元</w:t>
      </w:r>
    </w:p>
    <w:p w14:paraId="1053EC95">
      <w:pPr>
        <w:spacing w:line="440" w:lineRule="exact"/>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.采购需求：</w:t>
      </w:r>
      <w:r>
        <w:rPr>
          <w:rFonts w:hint="eastAsia" w:ascii="宋体" w:hAnsi="宋体" w:cs="宋体"/>
          <w:color w:val="auto"/>
          <w:szCs w:val="21"/>
          <w:highlight w:val="none"/>
        </w:rPr>
        <w:t>本项目为</w:t>
      </w:r>
      <w:r>
        <w:rPr>
          <w:rFonts w:hint="eastAsia" w:ascii="宋体" w:hAnsi="宋体" w:cs="宋体"/>
          <w:color w:val="auto"/>
          <w:szCs w:val="21"/>
          <w:highlight w:val="none"/>
          <w:lang w:eastAsia="zh-CN"/>
        </w:rPr>
        <w:t>遥观镇全媒体宣传</w:t>
      </w:r>
      <w:r>
        <w:rPr>
          <w:rFonts w:hint="eastAsia" w:ascii="宋体" w:hAnsi="宋体" w:cs="宋体"/>
          <w:color w:val="auto"/>
          <w:szCs w:val="21"/>
          <w:highlight w:val="none"/>
        </w:rPr>
        <w:t>服务，</w:t>
      </w:r>
      <w:r>
        <w:rPr>
          <w:rFonts w:hint="eastAsia" w:ascii="宋体" w:hAnsi="宋体" w:eastAsia="宋体" w:cs="宋体"/>
          <w:color w:val="auto"/>
          <w:szCs w:val="21"/>
          <w:highlight w:val="none"/>
          <w:lang w:val="en-US" w:eastAsia="zh-CN"/>
        </w:rPr>
        <w:t>具体</w:t>
      </w:r>
      <w:r>
        <w:rPr>
          <w:rFonts w:hint="eastAsia" w:ascii="宋体" w:hAnsi="宋体" w:cs="宋体"/>
          <w:color w:val="auto"/>
          <w:szCs w:val="21"/>
          <w:highlight w:val="none"/>
          <w:lang w:val="en-US" w:eastAsia="zh-CN"/>
        </w:rPr>
        <w:t>内容详</w:t>
      </w:r>
      <w:r>
        <w:rPr>
          <w:rFonts w:hint="eastAsia" w:ascii="宋体" w:hAnsi="宋体" w:eastAsia="宋体" w:cs="宋体"/>
          <w:color w:val="auto"/>
          <w:szCs w:val="21"/>
          <w:highlight w:val="none"/>
          <w:lang w:val="en-US" w:eastAsia="zh-CN"/>
        </w:rPr>
        <w:t>见采购需求。</w:t>
      </w:r>
    </w:p>
    <w:p w14:paraId="4DB2416A">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.合同履行期限</w:t>
      </w:r>
      <w:r>
        <w:rPr>
          <w:rFonts w:hint="eastAsia" w:ascii="宋体" w:hAnsi="宋体" w:cs="宋体"/>
          <w:color w:val="auto"/>
          <w:szCs w:val="21"/>
          <w:highlight w:val="none"/>
          <w:lang w:val="en-US" w:eastAsia="zh-CN"/>
        </w:rPr>
        <w:t>:1年（2025年12月至2026年12月）。</w:t>
      </w:r>
    </w:p>
    <w:p w14:paraId="521260D0">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.本项目是否接受联合体：□是  ■否。</w:t>
      </w:r>
    </w:p>
    <w:p w14:paraId="1B360E52">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.本项目是否接受进口产品响应：□是  ■否。</w:t>
      </w:r>
    </w:p>
    <w:p w14:paraId="178EBB54">
      <w:pPr>
        <w:pStyle w:val="196"/>
        <w:spacing w:before="0"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二、申请人的资格要求（须同时满足）</w:t>
      </w:r>
      <w:bookmarkEnd w:id="6"/>
      <w:bookmarkEnd w:id="7"/>
      <w:bookmarkEnd w:id="8"/>
      <w:bookmarkEnd w:id="9"/>
    </w:p>
    <w:p w14:paraId="1DAFEA5C">
      <w:pPr>
        <w:spacing w:line="440" w:lineRule="exact"/>
        <w:ind w:firstLine="420"/>
        <w:rPr>
          <w:rFonts w:hint="eastAsia" w:ascii="宋体" w:hAnsi="宋体" w:cs="宋体"/>
          <w:color w:val="auto"/>
          <w:szCs w:val="21"/>
          <w:highlight w:val="none"/>
        </w:rPr>
      </w:pPr>
      <w:bookmarkStart w:id="10" w:name="_Toc28359081"/>
      <w:bookmarkStart w:id="11" w:name="_Toc28359004"/>
      <w:r>
        <w:rPr>
          <w:rFonts w:hint="eastAsia" w:ascii="宋体" w:hAnsi="宋体" w:cs="宋体"/>
          <w:color w:val="auto"/>
          <w:szCs w:val="21"/>
          <w:highlight w:val="none"/>
        </w:rPr>
        <w:t>1.满足《中华人民共和国政府采购法》第二十二条规定以及下列情形：</w:t>
      </w:r>
    </w:p>
    <w:p w14:paraId="5F2070F3">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1.1未被“信用中国”网站（WWW.creditchina.gov.cn）和“中国政府采购网”网站（www.ccgp.gov.cn）列入失信被执行人、</w:t>
      </w:r>
      <w:r>
        <w:rPr>
          <w:rFonts w:hint="eastAsia" w:ascii="宋体" w:hAnsi="宋体" w:cs="宋体"/>
          <w:color w:val="auto"/>
          <w:szCs w:val="21"/>
          <w:highlight w:val="none"/>
          <w:lang w:eastAsia="zh-CN"/>
        </w:rPr>
        <w:t>重大税收违法失信主体名单</w:t>
      </w:r>
      <w:r>
        <w:rPr>
          <w:rFonts w:hint="eastAsia" w:ascii="宋体" w:hAnsi="宋体" w:cs="宋体"/>
          <w:color w:val="auto"/>
          <w:szCs w:val="21"/>
          <w:highlight w:val="none"/>
        </w:rPr>
        <w:t>、政府采购严重失信行为记录名单；</w:t>
      </w:r>
    </w:p>
    <w:p w14:paraId="678FDCEE">
      <w:pPr>
        <w:spacing w:line="440" w:lineRule="exact"/>
        <w:ind w:firstLine="420"/>
        <w:rPr>
          <w:rFonts w:hint="eastAsia" w:ascii="宋体" w:hAnsi="宋体" w:cs="宋体"/>
          <w:szCs w:val="21"/>
          <w:highlight w:val="none"/>
        </w:rPr>
      </w:pPr>
      <w:r>
        <w:rPr>
          <w:rFonts w:hint="eastAsia" w:ascii="宋体" w:hAnsi="宋体" w:cs="宋体"/>
          <w:szCs w:val="21"/>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3DA6DEAD">
      <w:pPr>
        <w:spacing w:line="440" w:lineRule="exact"/>
        <w:ind w:firstLine="420"/>
        <w:rPr>
          <w:rFonts w:hint="eastAsia" w:ascii="宋体" w:hAnsi="宋体" w:cs="宋体"/>
          <w:szCs w:val="21"/>
          <w:highlight w:val="none"/>
        </w:rPr>
      </w:pPr>
      <w:r>
        <w:rPr>
          <w:rFonts w:hint="eastAsia" w:ascii="宋体" w:hAnsi="宋体" w:cs="宋体"/>
          <w:szCs w:val="21"/>
          <w:highlight w:val="none"/>
        </w:rPr>
        <w:t>2.落实政府采购政策需满足的资格要求：</w:t>
      </w:r>
    </w:p>
    <w:p w14:paraId="755DD38E">
      <w:pPr>
        <w:spacing w:line="440" w:lineRule="exact"/>
        <w:ind w:firstLine="420"/>
        <w:rPr>
          <w:rFonts w:hint="eastAsia" w:ascii="宋体" w:hAnsi="宋体" w:cs="宋体"/>
          <w:szCs w:val="21"/>
          <w:highlight w:val="none"/>
        </w:rPr>
      </w:pPr>
      <w:r>
        <w:rPr>
          <w:rFonts w:hint="eastAsia" w:ascii="宋体" w:hAnsi="宋体" w:cs="宋体"/>
          <w:szCs w:val="21"/>
          <w:highlight w:val="none"/>
        </w:rPr>
        <w:t>2.1 中小企业政策</w:t>
      </w:r>
    </w:p>
    <w:p w14:paraId="0ED37CA7">
      <w:pPr>
        <w:spacing w:line="440" w:lineRule="exact"/>
        <w:ind w:firstLine="420"/>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rPr>
        <w:t>本项目不专门面向中小企业预留采购份额。</w:t>
      </w:r>
    </w:p>
    <w:p w14:paraId="26B10540">
      <w:pPr>
        <w:spacing w:line="440" w:lineRule="exact"/>
        <w:ind w:firstLine="420"/>
        <w:rPr>
          <w:rFonts w:hint="eastAsia" w:ascii="宋体" w:hAnsi="宋体" w:cs="宋体"/>
          <w:szCs w:val="21"/>
          <w:highlight w:val="none"/>
        </w:rPr>
      </w:pPr>
      <w:r>
        <w:rPr>
          <w:rFonts w:hint="eastAsia" w:ascii="宋体" w:hAnsi="宋体" w:cs="宋体"/>
          <w:color w:val="auto"/>
          <w:szCs w:val="21"/>
          <w:highlight w:val="none"/>
        </w:rPr>
        <w:t>■</w:t>
      </w:r>
      <w:r>
        <w:rPr>
          <w:rFonts w:hint="eastAsia" w:ascii="宋体" w:hAnsi="宋体" w:cs="宋体"/>
          <w:szCs w:val="21"/>
          <w:highlight w:val="none"/>
        </w:rPr>
        <w:t xml:space="preserve">本项目专门面向 </w:t>
      </w:r>
      <w:r>
        <w:rPr>
          <w:rFonts w:hint="eastAsia" w:ascii="宋体" w:hAnsi="宋体" w:cs="宋体"/>
          <w:szCs w:val="21"/>
          <w:highlight w:val="none"/>
          <w:lang w:val="en-US" w:eastAsia="zh-CN"/>
        </w:rPr>
        <w:t xml:space="preserve"> </w:t>
      </w:r>
      <w:r>
        <w:rPr>
          <w:rFonts w:hint="eastAsia" w:ascii="宋体" w:hAnsi="宋体" w:cs="宋体"/>
          <w:color w:val="auto"/>
          <w:szCs w:val="21"/>
          <w:highlight w:val="none"/>
        </w:rPr>
        <w:t>■</w:t>
      </w:r>
      <w:r>
        <w:rPr>
          <w:rFonts w:hint="eastAsia" w:ascii="宋体" w:hAnsi="宋体" w:cs="宋体"/>
          <w:szCs w:val="21"/>
          <w:highlight w:val="none"/>
        </w:rPr>
        <w:t xml:space="preserve">中小 </w:t>
      </w:r>
      <w:r>
        <w:rPr>
          <w:rFonts w:hint="eastAsia" w:ascii="宋体" w:hAnsi="宋体" w:cs="宋体"/>
          <w:szCs w:val="21"/>
          <w:highlight w:val="none"/>
          <w:lang w:eastAsia="zh-CN"/>
        </w:rPr>
        <w:t>□</w:t>
      </w:r>
      <w:r>
        <w:rPr>
          <w:rFonts w:hint="eastAsia" w:ascii="宋体" w:hAnsi="宋体" w:cs="宋体"/>
          <w:szCs w:val="21"/>
          <w:highlight w:val="none"/>
        </w:rPr>
        <w:t>小微企业  采购。即：提供的货物全部由符合政策要求的中小/小微企业制造、服务全部由符合政策要求的中小/小微企业承接。</w:t>
      </w:r>
    </w:p>
    <w:p w14:paraId="416F9040">
      <w:pPr>
        <w:spacing w:line="440" w:lineRule="exact"/>
        <w:ind w:firstLine="420"/>
        <w:rPr>
          <w:rFonts w:hint="eastAsia" w:ascii="宋体" w:hAnsi="宋体" w:cs="宋体"/>
          <w:szCs w:val="21"/>
          <w:highlight w:val="none"/>
        </w:rPr>
      </w:pPr>
      <w:r>
        <w:rPr>
          <w:rFonts w:hint="eastAsia" w:ascii="宋体" w:hAnsi="宋体" w:cs="宋体"/>
          <w:szCs w:val="21"/>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Cs w:val="21"/>
          <w:highlight w:val="none"/>
          <w:u w:val="single"/>
        </w:rPr>
        <w:t xml:space="preserve">   </w:t>
      </w:r>
      <w:r>
        <w:rPr>
          <w:rFonts w:hint="eastAsia" w:ascii="宋体" w:hAnsi="宋体" w:cs="宋体"/>
          <w:b/>
          <w:bCs/>
          <w:szCs w:val="21"/>
          <w:highlight w:val="none"/>
          <w:u w:val="single"/>
        </w:rPr>
        <w:t>/</w:t>
      </w:r>
      <w:r>
        <w:rPr>
          <w:rFonts w:hint="eastAsia" w:ascii="宋体" w:hAnsi="宋体" w:cs="宋体"/>
          <w:szCs w:val="21"/>
          <w:highlight w:val="none"/>
          <w:u w:val="single"/>
        </w:rPr>
        <w:t xml:space="preserve">  </w:t>
      </w:r>
      <w:r>
        <w:rPr>
          <w:rFonts w:hint="eastAsia" w:ascii="宋体" w:hAnsi="宋体" w:cs="宋体"/>
          <w:szCs w:val="21"/>
          <w:highlight w:val="none"/>
        </w:rPr>
        <w:t>。</w:t>
      </w:r>
    </w:p>
    <w:p w14:paraId="77BEF0B5">
      <w:pPr>
        <w:spacing w:line="440" w:lineRule="exact"/>
        <w:ind w:firstLine="420"/>
        <w:rPr>
          <w:rFonts w:hint="eastAsia" w:ascii="宋体" w:hAnsi="宋体" w:cs="宋体"/>
          <w:szCs w:val="21"/>
          <w:highlight w:val="none"/>
        </w:rPr>
      </w:pPr>
      <w:r>
        <w:rPr>
          <w:rFonts w:hint="eastAsia" w:ascii="宋体" w:hAnsi="宋体" w:cs="宋体"/>
          <w:szCs w:val="21"/>
          <w:highlight w:val="none"/>
        </w:rPr>
        <w:t>2.2 其它落实政府采购政策的资格要求</w:t>
      </w:r>
      <w:r>
        <w:rPr>
          <w:szCs w:val="21"/>
          <w:highlight w:val="none"/>
        </w:rPr>
        <w:t>（如有）</w:t>
      </w:r>
      <w:r>
        <w:rPr>
          <w:rFonts w:hint="eastAsia" w:ascii="宋体" w:hAnsi="宋体" w:cs="宋体"/>
          <w:szCs w:val="21"/>
          <w:highlight w:val="none"/>
        </w:rPr>
        <w:t>：</w:t>
      </w:r>
      <w:r>
        <w:rPr>
          <w:rFonts w:hint="eastAsia" w:ascii="宋体" w:hAnsi="宋体" w:cs="宋体"/>
          <w:szCs w:val="21"/>
          <w:highlight w:val="none"/>
          <w:u w:val="single"/>
        </w:rPr>
        <w:t xml:space="preserve">   </w:t>
      </w:r>
      <w:r>
        <w:rPr>
          <w:rFonts w:hint="eastAsia" w:ascii="宋体" w:hAnsi="宋体" w:cs="宋体"/>
          <w:b/>
          <w:bCs/>
          <w:szCs w:val="21"/>
          <w:highlight w:val="none"/>
          <w:u w:val="single"/>
        </w:rPr>
        <w:t>/</w:t>
      </w:r>
      <w:r>
        <w:rPr>
          <w:rFonts w:hint="eastAsia" w:ascii="宋体" w:hAnsi="宋体" w:cs="宋体"/>
          <w:szCs w:val="21"/>
          <w:highlight w:val="none"/>
          <w:u w:val="single"/>
        </w:rPr>
        <w:t xml:space="preserve">  </w:t>
      </w:r>
      <w:r>
        <w:rPr>
          <w:rFonts w:hint="eastAsia" w:ascii="宋体" w:hAnsi="宋体" w:cs="宋体"/>
          <w:szCs w:val="21"/>
          <w:highlight w:val="none"/>
        </w:rPr>
        <w:t>。</w:t>
      </w:r>
    </w:p>
    <w:p w14:paraId="66183FFD">
      <w:pPr>
        <w:spacing w:line="440" w:lineRule="exact"/>
        <w:ind w:firstLine="420"/>
        <w:rPr>
          <w:rFonts w:hint="eastAsia" w:ascii="宋体" w:hAnsi="宋体" w:cs="宋体"/>
          <w:i/>
          <w:iCs/>
          <w:szCs w:val="21"/>
          <w:highlight w:val="none"/>
          <w:u w:val="single"/>
        </w:rPr>
      </w:pPr>
      <w:r>
        <w:rPr>
          <w:rFonts w:hint="eastAsia" w:ascii="宋体" w:hAnsi="宋体" w:cs="宋体"/>
          <w:szCs w:val="21"/>
          <w:highlight w:val="none"/>
        </w:rPr>
        <w:t>3.本项目的特定资格要求：</w:t>
      </w:r>
    </w:p>
    <w:p w14:paraId="6387F2F0">
      <w:pPr>
        <w:tabs>
          <w:tab w:val="left" w:pos="900"/>
          <w:tab w:val="left" w:pos="1134"/>
          <w:tab w:val="left" w:pos="1589"/>
          <w:tab w:val="left" w:pos="5521"/>
        </w:tabs>
        <w:spacing w:line="440" w:lineRule="exact"/>
        <w:ind w:firstLine="420"/>
        <w:rPr>
          <w:rFonts w:hint="eastAsia" w:ascii="宋体" w:hAnsi="宋体" w:cs="宋体"/>
          <w:szCs w:val="21"/>
          <w:highlight w:val="none"/>
        </w:rPr>
      </w:pPr>
      <w:r>
        <w:rPr>
          <w:rFonts w:hint="eastAsia" w:ascii="宋体" w:hAnsi="宋体" w:cs="宋体"/>
          <w:szCs w:val="21"/>
          <w:highlight w:val="none"/>
        </w:rPr>
        <w:t>3.1本项目是否接受分支机构参与响应：□是   ■否。</w:t>
      </w:r>
    </w:p>
    <w:p w14:paraId="3D26C8AC">
      <w:pPr>
        <w:tabs>
          <w:tab w:val="left" w:pos="900"/>
          <w:tab w:val="left" w:pos="1134"/>
          <w:tab w:val="left" w:pos="1589"/>
          <w:tab w:val="left" w:pos="5521"/>
        </w:tabs>
        <w:spacing w:line="440" w:lineRule="exact"/>
        <w:ind w:firstLine="420"/>
        <w:rPr>
          <w:rFonts w:hint="eastAsia" w:ascii="宋体" w:hAnsi="宋体" w:cs="宋体"/>
          <w:szCs w:val="21"/>
          <w:highlight w:val="none"/>
        </w:rPr>
      </w:pPr>
      <w:r>
        <w:rPr>
          <w:rFonts w:hint="eastAsia" w:ascii="宋体" w:hAnsi="宋体" w:cs="宋体"/>
          <w:szCs w:val="21"/>
          <w:highlight w:val="none"/>
        </w:rPr>
        <w:t>3.2 本项目是否属于政府购买服务：</w:t>
      </w:r>
    </w:p>
    <w:p w14:paraId="135411D9">
      <w:pPr>
        <w:tabs>
          <w:tab w:val="left" w:pos="900"/>
          <w:tab w:val="left" w:pos="1134"/>
          <w:tab w:val="left" w:pos="1589"/>
          <w:tab w:val="left" w:pos="5521"/>
        </w:tabs>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□否</w:t>
      </w:r>
    </w:p>
    <w:p w14:paraId="4CFE13A6">
      <w:pPr>
        <w:tabs>
          <w:tab w:val="left" w:pos="900"/>
          <w:tab w:val="left" w:pos="1134"/>
          <w:tab w:val="left" w:pos="1589"/>
          <w:tab w:val="left" w:pos="5521"/>
        </w:tabs>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■是，公益一类事业单位、使用事业编制且由财政拨款保障的群团组织，不得作为承接主体。</w:t>
      </w:r>
    </w:p>
    <w:p w14:paraId="6CBEF0E2">
      <w:pPr>
        <w:spacing w:line="440" w:lineRule="exact"/>
        <w:ind w:firstLine="420"/>
        <w:rPr>
          <w:rFonts w:hint="eastAsia" w:ascii="宋体" w:hAnsi="宋体" w:cs="宋体"/>
          <w:szCs w:val="21"/>
          <w:highlight w:val="none"/>
        </w:rPr>
      </w:pPr>
      <w:r>
        <w:rPr>
          <w:rFonts w:hint="eastAsia" w:ascii="宋体" w:hAnsi="宋体" w:cs="宋体"/>
          <w:szCs w:val="21"/>
          <w:highlight w:val="none"/>
        </w:rPr>
        <w:t>3.3其他特定资格要求</w:t>
      </w:r>
      <w:bookmarkEnd w:id="10"/>
      <w:bookmarkEnd w:id="11"/>
      <w:bookmarkStart w:id="12" w:name="_Toc35393623"/>
      <w:bookmarkStart w:id="13" w:name="_Toc35393792"/>
      <w:r>
        <w:rPr>
          <w:rFonts w:hint="eastAsia" w:ascii="宋体" w:hAnsi="宋体" w:cs="宋体"/>
          <w:szCs w:val="21"/>
          <w:highlight w:val="none"/>
        </w:rPr>
        <w:t>：</w:t>
      </w:r>
      <w:r>
        <w:rPr>
          <w:rFonts w:hint="eastAsia" w:ascii="宋体" w:hAnsi="宋体" w:cs="宋体"/>
          <w:szCs w:val="21"/>
          <w:highlight w:val="none"/>
          <w:u w:val="single"/>
        </w:rPr>
        <w:t xml:space="preserve">   </w:t>
      </w:r>
      <w:r>
        <w:rPr>
          <w:rFonts w:hint="eastAsia" w:ascii="宋体" w:hAnsi="宋体" w:cs="宋体"/>
          <w:b/>
          <w:bCs/>
          <w:szCs w:val="21"/>
          <w:highlight w:val="none"/>
          <w:u w:val="single"/>
        </w:rPr>
        <w:t>/</w:t>
      </w:r>
      <w:r>
        <w:rPr>
          <w:rFonts w:hint="eastAsia" w:ascii="宋体" w:hAnsi="宋体" w:cs="宋体"/>
          <w:szCs w:val="21"/>
          <w:highlight w:val="none"/>
          <w:u w:val="single"/>
        </w:rPr>
        <w:t xml:space="preserve">  </w:t>
      </w:r>
      <w:r>
        <w:rPr>
          <w:rFonts w:hint="eastAsia" w:ascii="宋体" w:hAnsi="宋体" w:cs="宋体"/>
          <w:szCs w:val="21"/>
          <w:highlight w:val="none"/>
        </w:rPr>
        <w:t>。</w:t>
      </w:r>
    </w:p>
    <w:p w14:paraId="78B928D6">
      <w:pPr>
        <w:pStyle w:val="196"/>
        <w:widowControl/>
        <w:spacing w:before="0" w:line="440" w:lineRule="exact"/>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三、获取采购文件</w:t>
      </w:r>
      <w:bookmarkEnd w:id="12"/>
      <w:bookmarkEnd w:id="13"/>
    </w:p>
    <w:p w14:paraId="7EE287DF">
      <w:pPr>
        <w:spacing w:line="440" w:lineRule="exact"/>
        <w:ind w:firstLine="420"/>
        <w:rPr>
          <w:rFonts w:hint="eastAsia" w:ascii="宋体" w:hAnsi="宋体" w:cs="宋体"/>
          <w:szCs w:val="21"/>
          <w:highlight w:val="none"/>
          <w:lang w:bidi="ar"/>
        </w:rPr>
      </w:pPr>
      <w:r>
        <w:rPr>
          <w:rFonts w:hint="eastAsia" w:ascii="宋体" w:hAnsi="宋体" w:cs="宋体"/>
          <w:szCs w:val="21"/>
          <w:highlight w:val="none"/>
          <w:lang w:bidi="ar"/>
        </w:rPr>
        <w:t>1.时间：</w:t>
      </w:r>
      <w:r>
        <w:rPr>
          <w:rFonts w:hint="eastAsia" w:ascii="宋体" w:hAnsi="宋体" w:cs="宋体"/>
          <w:color w:val="auto"/>
          <w:szCs w:val="21"/>
          <w:highlight w:val="none"/>
          <w:u w:val="single"/>
        </w:rPr>
        <w:t>自本公告发布之日起5个工作日</w:t>
      </w:r>
      <w:r>
        <w:rPr>
          <w:rFonts w:hint="eastAsia" w:ascii="宋体" w:hAnsi="宋体" w:cs="宋体"/>
          <w:szCs w:val="21"/>
          <w:highlight w:val="none"/>
          <w:u w:val="none"/>
          <w:lang w:bidi="ar"/>
        </w:rPr>
        <w:t>。</w:t>
      </w:r>
    </w:p>
    <w:p w14:paraId="5926B5D9">
      <w:pPr>
        <w:spacing w:line="440" w:lineRule="exact"/>
        <w:ind w:firstLine="420"/>
        <w:rPr>
          <w:rFonts w:hint="eastAsia" w:ascii="宋体" w:hAnsi="宋体" w:cs="宋体"/>
          <w:szCs w:val="21"/>
          <w:highlight w:val="none"/>
        </w:rPr>
      </w:pPr>
      <w:r>
        <w:rPr>
          <w:rFonts w:hint="eastAsia" w:ascii="宋体" w:hAnsi="宋体" w:cs="宋体"/>
          <w:szCs w:val="21"/>
          <w:highlight w:val="none"/>
        </w:rPr>
        <w:t>2.地点：政府采购一体化平台“苏采云”</w:t>
      </w:r>
    </w:p>
    <w:p w14:paraId="26A6538C">
      <w:pPr>
        <w:spacing w:line="440" w:lineRule="exact"/>
        <w:ind w:firstLine="420"/>
        <w:rPr>
          <w:rFonts w:hint="eastAsia" w:ascii="宋体" w:hAnsi="宋体" w:cs="宋体"/>
          <w:szCs w:val="21"/>
          <w:highlight w:val="none"/>
          <w:lang w:bidi="ar"/>
        </w:rPr>
      </w:pPr>
      <w:r>
        <w:rPr>
          <w:rFonts w:hint="eastAsia" w:ascii="宋体" w:hAnsi="宋体" w:cs="宋体"/>
          <w:szCs w:val="21"/>
          <w:highlight w:val="none"/>
        </w:rPr>
        <w:t>3.方式：在“苏采云”平台自行免费下载磋商文件。</w:t>
      </w:r>
    </w:p>
    <w:p w14:paraId="00E2D262">
      <w:pPr>
        <w:widowControl/>
        <w:spacing w:line="440" w:lineRule="exact"/>
        <w:ind w:firstLine="420"/>
        <w:jc w:val="left"/>
        <w:rPr>
          <w:rFonts w:hint="eastAsia" w:ascii="宋体" w:hAnsi="宋体" w:cs="宋体"/>
          <w:szCs w:val="21"/>
          <w:highlight w:val="none"/>
        </w:rPr>
      </w:pPr>
      <w:r>
        <w:rPr>
          <w:rFonts w:hint="eastAsia" w:ascii="宋体" w:hAnsi="宋体" w:cs="宋体"/>
          <w:szCs w:val="21"/>
          <w:highlight w:val="none"/>
          <w:lang w:bidi="ar"/>
        </w:rPr>
        <w:t>4.售价：</w:t>
      </w:r>
      <w:bookmarkStart w:id="14" w:name="_Toc28359005"/>
      <w:bookmarkStart w:id="15" w:name="_Toc35393624"/>
      <w:bookmarkStart w:id="16" w:name="_Toc35393793"/>
      <w:bookmarkStart w:id="17" w:name="_Toc28359082"/>
      <w:r>
        <w:rPr>
          <w:rFonts w:hint="eastAsia" w:ascii="宋体" w:hAnsi="宋体" w:cs="宋体"/>
          <w:szCs w:val="21"/>
          <w:highlight w:val="none"/>
          <w:lang w:bidi="ar"/>
        </w:rPr>
        <w:t>/</w:t>
      </w:r>
    </w:p>
    <w:p w14:paraId="26B34AFB">
      <w:pPr>
        <w:pStyle w:val="196"/>
        <w:widowControl/>
        <w:spacing w:before="0" w:line="440" w:lineRule="exact"/>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四、</w:t>
      </w:r>
      <w:bookmarkEnd w:id="14"/>
      <w:bookmarkEnd w:id="15"/>
      <w:bookmarkEnd w:id="16"/>
      <w:bookmarkEnd w:id="17"/>
      <w:r>
        <w:rPr>
          <w:rFonts w:hint="eastAsia" w:ascii="宋体" w:hAnsi="宋体" w:eastAsia="宋体" w:cs="宋体"/>
          <w:sz w:val="21"/>
          <w:szCs w:val="21"/>
          <w:highlight w:val="none"/>
        </w:rPr>
        <w:t>响应文件提交</w:t>
      </w:r>
    </w:p>
    <w:p w14:paraId="19A66147">
      <w:pPr>
        <w:spacing w:line="440" w:lineRule="exact"/>
        <w:ind w:firstLine="420"/>
        <w:rPr>
          <w:rFonts w:hint="eastAsia" w:ascii="宋体" w:hAnsi="宋体" w:cs="宋体"/>
          <w:bCs/>
          <w:szCs w:val="21"/>
          <w:highlight w:val="none"/>
          <w:u w:val="single"/>
        </w:rPr>
      </w:pPr>
      <w:r>
        <w:rPr>
          <w:rFonts w:hint="eastAsia" w:ascii="宋体" w:hAnsi="宋体" w:cs="宋体"/>
          <w:szCs w:val="21"/>
          <w:highlight w:val="none"/>
          <w:lang w:bidi="ar"/>
        </w:rPr>
        <w:t>截止时间：</w:t>
      </w:r>
      <w:r>
        <w:rPr>
          <w:rFonts w:hint="eastAsia" w:ascii="宋体" w:hAnsi="宋体" w:cs="宋体"/>
          <w:szCs w:val="21"/>
          <w:highlight w:val="none"/>
          <w:u w:val="single"/>
        </w:rPr>
        <w:t>202</w:t>
      </w:r>
      <w:r>
        <w:rPr>
          <w:rFonts w:hint="eastAsia" w:ascii="宋体" w:hAnsi="宋体" w:cs="宋体"/>
          <w:szCs w:val="21"/>
          <w:highlight w:val="none"/>
          <w:u w:val="single"/>
          <w:lang w:val="en-US" w:eastAsia="zh-CN"/>
        </w:rPr>
        <w:t>5</w:t>
      </w:r>
      <w:r>
        <w:rPr>
          <w:rFonts w:hint="eastAsia" w:ascii="宋体" w:hAnsi="宋体" w:cs="宋体"/>
          <w:szCs w:val="21"/>
          <w:highlight w:val="none"/>
          <w:u w:val="single"/>
          <w:lang w:bidi="ar"/>
        </w:rPr>
        <w:t>年</w:t>
      </w:r>
      <w:r>
        <w:rPr>
          <w:rFonts w:hint="eastAsia" w:ascii="宋体" w:hAnsi="宋体" w:cs="宋体"/>
          <w:szCs w:val="21"/>
          <w:highlight w:val="none"/>
          <w:u w:val="single"/>
          <w:lang w:val="en-US" w:eastAsia="zh-CN" w:bidi="ar"/>
        </w:rPr>
        <w:t>12</w:t>
      </w:r>
      <w:r>
        <w:rPr>
          <w:rFonts w:hint="eastAsia" w:ascii="宋体" w:hAnsi="宋体" w:cs="宋体"/>
          <w:szCs w:val="21"/>
          <w:highlight w:val="none"/>
          <w:u w:val="single"/>
          <w:lang w:bidi="ar"/>
        </w:rPr>
        <w:t>月</w:t>
      </w:r>
      <w:r>
        <w:rPr>
          <w:rFonts w:hint="eastAsia" w:ascii="宋体" w:hAnsi="宋体" w:cs="宋体"/>
          <w:szCs w:val="21"/>
          <w:highlight w:val="none"/>
          <w:u w:val="single"/>
          <w:lang w:val="en-US" w:eastAsia="zh-CN" w:bidi="ar"/>
        </w:rPr>
        <w:t>23</w:t>
      </w:r>
      <w:r>
        <w:rPr>
          <w:rFonts w:hint="eastAsia" w:ascii="宋体" w:hAnsi="宋体" w:cs="宋体"/>
          <w:szCs w:val="21"/>
          <w:highlight w:val="none"/>
          <w:u w:val="single"/>
          <w:lang w:bidi="ar"/>
        </w:rPr>
        <w:t>日</w:t>
      </w:r>
      <w:r>
        <w:rPr>
          <w:rFonts w:hint="eastAsia" w:ascii="宋体" w:hAnsi="宋体" w:cs="宋体"/>
          <w:szCs w:val="21"/>
          <w:highlight w:val="none"/>
          <w:u w:val="single"/>
          <w:lang w:val="en-US" w:eastAsia="zh-CN" w:bidi="ar"/>
        </w:rPr>
        <w:t>09</w:t>
      </w:r>
      <w:r>
        <w:rPr>
          <w:rFonts w:hint="eastAsia" w:ascii="宋体" w:hAnsi="宋体" w:cs="宋体"/>
          <w:szCs w:val="21"/>
          <w:highlight w:val="none"/>
          <w:u w:val="single"/>
          <w:lang w:bidi="ar"/>
        </w:rPr>
        <w:t>点</w:t>
      </w:r>
      <w:r>
        <w:rPr>
          <w:rFonts w:hint="eastAsia" w:ascii="宋体" w:hAnsi="宋体" w:cs="宋体"/>
          <w:szCs w:val="21"/>
          <w:highlight w:val="none"/>
          <w:u w:val="single"/>
          <w:lang w:val="en-US" w:eastAsia="zh-CN"/>
        </w:rPr>
        <w:t>3</w:t>
      </w:r>
      <w:r>
        <w:rPr>
          <w:rFonts w:hint="eastAsia" w:ascii="宋体" w:hAnsi="宋体" w:cs="宋体"/>
          <w:szCs w:val="21"/>
          <w:highlight w:val="none"/>
          <w:u w:val="single"/>
        </w:rPr>
        <w:t>0</w:t>
      </w:r>
      <w:r>
        <w:rPr>
          <w:rFonts w:hint="eastAsia" w:ascii="宋体" w:hAnsi="宋体" w:cs="宋体"/>
          <w:szCs w:val="21"/>
          <w:highlight w:val="none"/>
          <w:u w:val="single"/>
          <w:lang w:bidi="ar"/>
        </w:rPr>
        <w:t>分</w:t>
      </w:r>
      <w:r>
        <w:rPr>
          <w:rFonts w:hint="eastAsia" w:ascii="宋体" w:hAnsi="宋体" w:cs="宋体"/>
          <w:bCs/>
          <w:szCs w:val="21"/>
          <w:highlight w:val="none"/>
          <w:lang w:bidi="ar"/>
        </w:rPr>
        <w:t>（北京时间）</w:t>
      </w:r>
      <w:r>
        <w:rPr>
          <w:rFonts w:hint="eastAsia" w:ascii="宋体" w:hAnsi="宋体" w:cs="宋体"/>
          <w:iCs/>
          <w:szCs w:val="21"/>
          <w:highlight w:val="none"/>
          <w:lang w:bidi="ar"/>
        </w:rPr>
        <w:t>。</w:t>
      </w:r>
    </w:p>
    <w:p w14:paraId="58A466F0">
      <w:pPr>
        <w:spacing w:line="440" w:lineRule="exact"/>
        <w:ind w:firstLine="420"/>
        <w:rPr>
          <w:rFonts w:hint="eastAsia" w:ascii="宋体" w:hAnsi="宋体" w:cs="宋体"/>
          <w:szCs w:val="21"/>
          <w:highlight w:val="none"/>
          <w:u w:val="single"/>
          <w:lang w:val="zh-TW"/>
        </w:rPr>
      </w:pPr>
      <w:r>
        <w:rPr>
          <w:rFonts w:hint="eastAsia" w:ascii="宋体" w:hAnsi="宋体" w:cs="宋体"/>
          <w:szCs w:val="21"/>
          <w:highlight w:val="none"/>
          <w:lang w:bidi="ar"/>
        </w:rPr>
        <w:t>地点：</w:t>
      </w:r>
      <w:r>
        <w:rPr>
          <w:rFonts w:hint="eastAsia" w:ascii="宋体" w:hAnsi="宋体" w:cs="宋体"/>
          <w:szCs w:val="21"/>
          <w:highlight w:val="none"/>
          <w:u w:val="single"/>
        </w:rPr>
        <w:t>本项目采用不见面交易方式，无需到现场提交，供应商登录“苏采云”系统供应商端，通过系统在线提交电子响应文件。</w:t>
      </w:r>
    </w:p>
    <w:p w14:paraId="16452A11">
      <w:pPr>
        <w:pStyle w:val="196"/>
        <w:spacing w:before="0" w:line="440" w:lineRule="exact"/>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五、开启</w:t>
      </w:r>
    </w:p>
    <w:p w14:paraId="0A59AC62">
      <w:pPr>
        <w:spacing w:line="440" w:lineRule="exact"/>
        <w:ind w:firstLine="420"/>
        <w:rPr>
          <w:rFonts w:hint="eastAsia" w:ascii="宋体" w:hAnsi="宋体" w:cs="宋体"/>
          <w:bCs/>
          <w:szCs w:val="21"/>
          <w:highlight w:val="none"/>
          <w:u w:val="single"/>
        </w:rPr>
      </w:pPr>
      <w:r>
        <w:rPr>
          <w:rFonts w:hint="eastAsia" w:ascii="宋体" w:hAnsi="宋体" w:cs="宋体"/>
          <w:szCs w:val="21"/>
          <w:highlight w:val="none"/>
        </w:rPr>
        <w:t>时间：</w:t>
      </w:r>
      <w:r>
        <w:rPr>
          <w:rFonts w:hint="eastAsia" w:ascii="宋体" w:hAnsi="宋体" w:cs="宋体"/>
          <w:szCs w:val="21"/>
          <w:highlight w:val="none"/>
          <w:u w:val="single"/>
        </w:rPr>
        <w:t>202</w:t>
      </w:r>
      <w:r>
        <w:rPr>
          <w:rFonts w:hint="eastAsia" w:ascii="宋体" w:hAnsi="宋体" w:cs="宋体"/>
          <w:szCs w:val="21"/>
          <w:highlight w:val="none"/>
          <w:u w:val="single"/>
          <w:lang w:val="en-US" w:eastAsia="zh-CN"/>
        </w:rPr>
        <w:t>5</w:t>
      </w:r>
      <w:r>
        <w:rPr>
          <w:rFonts w:hint="eastAsia" w:ascii="宋体" w:hAnsi="宋体" w:cs="宋体"/>
          <w:szCs w:val="21"/>
          <w:highlight w:val="none"/>
          <w:u w:val="single"/>
          <w:lang w:bidi="ar"/>
        </w:rPr>
        <w:t>年</w:t>
      </w:r>
      <w:r>
        <w:rPr>
          <w:rFonts w:hint="eastAsia" w:ascii="宋体" w:hAnsi="宋体" w:cs="宋体"/>
          <w:szCs w:val="21"/>
          <w:highlight w:val="none"/>
          <w:u w:val="single"/>
          <w:lang w:val="en-US" w:eastAsia="zh-CN" w:bidi="ar"/>
        </w:rPr>
        <w:t>12</w:t>
      </w:r>
      <w:r>
        <w:rPr>
          <w:rFonts w:hint="eastAsia" w:ascii="宋体" w:hAnsi="宋体" w:cs="宋体"/>
          <w:szCs w:val="21"/>
          <w:highlight w:val="none"/>
          <w:u w:val="single"/>
          <w:lang w:bidi="ar"/>
        </w:rPr>
        <w:t>月</w:t>
      </w:r>
      <w:r>
        <w:rPr>
          <w:rFonts w:hint="eastAsia" w:ascii="宋体" w:hAnsi="宋体" w:cs="宋体"/>
          <w:szCs w:val="21"/>
          <w:highlight w:val="none"/>
          <w:u w:val="single"/>
          <w:lang w:val="en-US" w:eastAsia="zh-CN" w:bidi="ar"/>
        </w:rPr>
        <w:t>23</w:t>
      </w:r>
      <w:r>
        <w:rPr>
          <w:rFonts w:hint="eastAsia" w:ascii="宋体" w:hAnsi="宋体" w:cs="宋体"/>
          <w:szCs w:val="21"/>
          <w:highlight w:val="none"/>
          <w:u w:val="single"/>
          <w:lang w:bidi="ar"/>
        </w:rPr>
        <w:t>日</w:t>
      </w:r>
      <w:r>
        <w:rPr>
          <w:rFonts w:hint="eastAsia" w:ascii="宋体" w:hAnsi="宋体" w:cs="宋体"/>
          <w:szCs w:val="21"/>
          <w:highlight w:val="none"/>
          <w:u w:val="single"/>
          <w:lang w:val="en-US" w:eastAsia="zh-CN" w:bidi="ar"/>
        </w:rPr>
        <w:t>09</w:t>
      </w:r>
      <w:r>
        <w:rPr>
          <w:rFonts w:hint="eastAsia" w:ascii="宋体" w:hAnsi="宋体" w:cs="宋体"/>
          <w:szCs w:val="21"/>
          <w:highlight w:val="none"/>
          <w:u w:val="single"/>
          <w:lang w:bidi="ar"/>
        </w:rPr>
        <w:t>点</w:t>
      </w:r>
      <w:r>
        <w:rPr>
          <w:rFonts w:hint="eastAsia" w:ascii="宋体" w:hAnsi="宋体" w:cs="宋体"/>
          <w:szCs w:val="21"/>
          <w:highlight w:val="none"/>
          <w:u w:val="single"/>
          <w:lang w:val="en-US" w:eastAsia="zh-CN"/>
        </w:rPr>
        <w:t>3</w:t>
      </w:r>
      <w:r>
        <w:rPr>
          <w:rFonts w:hint="eastAsia" w:ascii="宋体" w:hAnsi="宋体" w:cs="宋体"/>
          <w:szCs w:val="21"/>
          <w:highlight w:val="none"/>
          <w:u w:val="single"/>
        </w:rPr>
        <w:t>0</w:t>
      </w:r>
      <w:r>
        <w:rPr>
          <w:rFonts w:hint="eastAsia" w:ascii="宋体" w:hAnsi="宋体" w:cs="宋体"/>
          <w:szCs w:val="21"/>
          <w:highlight w:val="none"/>
          <w:u w:val="single"/>
          <w:lang w:bidi="ar"/>
        </w:rPr>
        <w:t>分</w:t>
      </w:r>
      <w:r>
        <w:rPr>
          <w:rFonts w:hint="eastAsia" w:ascii="宋体" w:hAnsi="宋体" w:cs="宋体"/>
          <w:bCs/>
          <w:szCs w:val="21"/>
          <w:highlight w:val="none"/>
          <w:lang w:bidi="ar"/>
        </w:rPr>
        <w:t>（北京时间）</w:t>
      </w:r>
      <w:r>
        <w:rPr>
          <w:rFonts w:hint="eastAsia" w:ascii="宋体" w:hAnsi="宋体" w:cs="宋体"/>
          <w:iCs/>
          <w:szCs w:val="21"/>
          <w:highlight w:val="none"/>
          <w:lang w:bidi="ar"/>
        </w:rPr>
        <w:t>。</w:t>
      </w:r>
    </w:p>
    <w:p w14:paraId="065D1115">
      <w:pPr>
        <w:spacing w:line="440" w:lineRule="exact"/>
        <w:ind w:firstLine="420"/>
        <w:rPr>
          <w:rFonts w:hint="eastAsia" w:ascii="宋体" w:hAnsi="宋体" w:cs="宋体"/>
          <w:szCs w:val="21"/>
          <w:highlight w:val="none"/>
          <w:u w:val="single"/>
          <w:lang w:val="zh-TW"/>
        </w:rPr>
      </w:pPr>
      <w:r>
        <w:rPr>
          <w:rFonts w:hint="eastAsia" w:ascii="宋体" w:hAnsi="宋体" w:cs="宋体"/>
          <w:szCs w:val="21"/>
          <w:highlight w:val="none"/>
        </w:rPr>
        <w:t>地点：</w:t>
      </w:r>
      <w:r>
        <w:rPr>
          <w:rFonts w:hint="eastAsia" w:ascii="宋体" w:hAnsi="宋体" w:cs="宋体"/>
          <w:szCs w:val="21"/>
          <w:highlight w:val="none"/>
          <w:u w:val="single"/>
        </w:rPr>
        <w:t>本项目采用不见面交易方式，无需到现场提交，供应商登录“苏采云”系统供应商端，通过系统在线解密电子响应文件。</w:t>
      </w:r>
    </w:p>
    <w:p w14:paraId="0F35511F">
      <w:pPr>
        <w:pStyle w:val="196"/>
        <w:spacing w:before="0" w:line="440" w:lineRule="exact"/>
        <w:jc w:val="left"/>
        <w:rPr>
          <w:rFonts w:hint="eastAsia" w:ascii="宋体" w:hAnsi="宋体" w:eastAsia="宋体" w:cs="宋体"/>
          <w:sz w:val="21"/>
          <w:szCs w:val="21"/>
          <w:highlight w:val="none"/>
        </w:rPr>
      </w:pPr>
      <w:bookmarkStart w:id="18" w:name="_Toc35393625"/>
      <w:bookmarkStart w:id="19" w:name="_Toc28359084"/>
      <w:bookmarkStart w:id="20" w:name="_Toc35393794"/>
      <w:bookmarkStart w:id="21" w:name="_Toc28359007"/>
      <w:r>
        <w:rPr>
          <w:rFonts w:hint="eastAsia" w:ascii="宋体" w:hAnsi="宋体" w:eastAsia="宋体" w:cs="宋体"/>
          <w:sz w:val="21"/>
          <w:szCs w:val="21"/>
          <w:highlight w:val="none"/>
        </w:rPr>
        <w:t>六、公告期限</w:t>
      </w:r>
      <w:bookmarkEnd w:id="18"/>
      <w:bookmarkEnd w:id="19"/>
      <w:bookmarkEnd w:id="20"/>
      <w:bookmarkEnd w:id="21"/>
    </w:p>
    <w:p w14:paraId="04E0E60F">
      <w:pPr>
        <w:spacing w:line="440" w:lineRule="exact"/>
        <w:ind w:firstLine="420"/>
        <w:rPr>
          <w:rFonts w:hint="eastAsia" w:ascii="宋体" w:hAnsi="宋体" w:cs="宋体"/>
          <w:szCs w:val="21"/>
          <w:highlight w:val="none"/>
        </w:rPr>
      </w:pPr>
      <w:r>
        <w:rPr>
          <w:rFonts w:hint="eastAsia" w:ascii="宋体" w:hAnsi="宋体" w:cs="宋体"/>
          <w:szCs w:val="21"/>
          <w:highlight w:val="none"/>
        </w:rPr>
        <w:t>自本公告发布之日起</w:t>
      </w:r>
      <w:r>
        <w:rPr>
          <w:rFonts w:hint="eastAsia" w:ascii="宋体" w:hAnsi="宋体" w:cs="宋体"/>
          <w:szCs w:val="21"/>
          <w:highlight w:val="none"/>
          <w:lang w:val="en-US" w:eastAsia="zh-CN"/>
        </w:rPr>
        <w:t>5</w:t>
      </w:r>
      <w:r>
        <w:rPr>
          <w:rFonts w:hint="eastAsia" w:ascii="宋体" w:hAnsi="宋体" w:cs="宋体"/>
          <w:szCs w:val="21"/>
          <w:highlight w:val="none"/>
        </w:rPr>
        <w:t>个工作日。</w:t>
      </w:r>
      <w:bookmarkStart w:id="22" w:name="_Toc35393795"/>
      <w:bookmarkStart w:id="23" w:name="_Toc35393626"/>
    </w:p>
    <w:p w14:paraId="404BCD17">
      <w:pPr>
        <w:pStyle w:val="196"/>
        <w:spacing w:before="0" w:line="440" w:lineRule="exact"/>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七、其他补充事宜</w:t>
      </w:r>
      <w:bookmarkEnd w:id="22"/>
      <w:bookmarkEnd w:id="23"/>
    </w:p>
    <w:p w14:paraId="396AC218">
      <w:pPr>
        <w:spacing w:line="440" w:lineRule="exact"/>
        <w:ind w:firstLine="420"/>
        <w:rPr>
          <w:rFonts w:hint="eastAsia" w:ascii="宋体" w:hAnsi="宋体" w:cs="宋体"/>
          <w:szCs w:val="21"/>
          <w:highlight w:val="none"/>
        </w:rPr>
      </w:pPr>
      <w:r>
        <w:rPr>
          <w:rFonts w:hint="eastAsia" w:ascii="宋体" w:hAnsi="宋体" w:cs="宋体"/>
          <w:szCs w:val="21"/>
          <w:highlight w:val="none"/>
        </w:rPr>
        <w:t>1.关于常州市中小企业政府采购信用融资：</w:t>
      </w:r>
    </w:p>
    <w:p w14:paraId="3F36DE32">
      <w:pPr>
        <w:spacing w:line="440" w:lineRule="exact"/>
        <w:ind w:firstLine="420"/>
        <w:rPr>
          <w:rFonts w:hint="eastAsia" w:ascii="宋体" w:hAnsi="宋体" w:cs="宋体"/>
          <w:szCs w:val="21"/>
          <w:highlight w:val="none"/>
        </w:rPr>
      </w:pPr>
      <w:r>
        <w:rPr>
          <w:rFonts w:hint="eastAsia" w:ascii="宋体" w:hAnsi="宋体" w:cs="宋体"/>
          <w:szCs w:val="21"/>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6FD1E9B2">
      <w:pPr>
        <w:spacing w:line="440" w:lineRule="exact"/>
        <w:ind w:firstLine="420"/>
        <w:rPr>
          <w:rFonts w:hint="eastAsia" w:ascii="宋体" w:hAnsi="宋体" w:cs="宋体"/>
          <w:szCs w:val="21"/>
          <w:highlight w:val="none"/>
        </w:rPr>
      </w:pPr>
      <w:r>
        <w:rPr>
          <w:rFonts w:hint="eastAsia" w:ascii="宋体" w:hAnsi="宋体" w:cs="宋体"/>
          <w:szCs w:val="21"/>
          <w:highlight w:val="none"/>
        </w:rPr>
        <w:t>2.本项目采用全流程电子化采购方式，请供应商认真学习“苏采云”系统发布的相关操作手册，办理CA认证证书、进行“苏采云”系统注册绑定，并认真核实数字认证证书情况确认是否符合本项目电子化采购流程要求。</w:t>
      </w:r>
    </w:p>
    <w:p w14:paraId="0F05E344">
      <w:pPr>
        <w:spacing w:line="440" w:lineRule="exact"/>
        <w:ind w:firstLine="420"/>
        <w:rPr>
          <w:rFonts w:hint="eastAsia" w:ascii="宋体" w:hAnsi="宋体" w:cs="宋体"/>
          <w:szCs w:val="21"/>
          <w:highlight w:val="none"/>
        </w:rPr>
      </w:pPr>
      <w:r>
        <w:rPr>
          <w:rFonts w:hint="eastAsia" w:ascii="宋体" w:hAnsi="宋体" w:cs="宋体"/>
          <w:szCs w:val="21"/>
          <w:highlight w:val="none"/>
        </w:rPr>
        <w:t>技术支持服务热线    0519-85588210  0519-85588163</w:t>
      </w:r>
    </w:p>
    <w:p w14:paraId="67180AFB">
      <w:pPr>
        <w:spacing w:line="440" w:lineRule="exact"/>
        <w:ind w:firstLine="420"/>
        <w:rPr>
          <w:rFonts w:hint="eastAsia" w:ascii="宋体" w:hAnsi="宋体" w:cs="宋体"/>
          <w:szCs w:val="21"/>
          <w:highlight w:val="none"/>
        </w:rPr>
      </w:pPr>
      <w:r>
        <w:rPr>
          <w:rFonts w:hint="eastAsia" w:ascii="宋体" w:hAnsi="宋体" w:cs="宋体"/>
          <w:szCs w:val="21"/>
          <w:highlight w:val="none"/>
        </w:rPr>
        <w:t>CA认证证书办理（可邮寄）联系电话   0519-85588120</w:t>
      </w:r>
    </w:p>
    <w:p w14:paraId="2DBDDCF3">
      <w:pPr>
        <w:spacing w:line="440" w:lineRule="exact"/>
        <w:ind w:firstLine="420"/>
        <w:rPr>
          <w:rFonts w:hint="eastAsia" w:ascii="宋体" w:hAnsi="宋体" w:cs="宋体"/>
          <w:szCs w:val="21"/>
          <w:highlight w:val="none"/>
        </w:rPr>
      </w:pPr>
      <w:r>
        <w:rPr>
          <w:rFonts w:hint="eastAsia" w:ascii="宋体" w:hAnsi="宋体" w:cs="宋体"/>
          <w:szCs w:val="21"/>
          <w:highlight w:val="none"/>
        </w:rPr>
        <w:t>2.1办理CA认证证书</w:t>
      </w:r>
    </w:p>
    <w:p w14:paraId="00CBE9CD">
      <w:pPr>
        <w:spacing w:line="440" w:lineRule="exact"/>
        <w:ind w:firstLine="420"/>
        <w:rPr>
          <w:rFonts w:hint="eastAsia" w:ascii="宋体" w:hAnsi="宋体" w:cs="宋体"/>
          <w:szCs w:val="21"/>
          <w:highlight w:val="none"/>
        </w:rPr>
      </w:pPr>
      <w:r>
        <w:rPr>
          <w:rFonts w:hint="eastAsia" w:ascii="宋体" w:hAnsi="宋体" w:cs="宋体"/>
          <w:szCs w:val="21"/>
          <w:highlight w:val="none"/>
        </w:rPr>
        <w:t>供应商登录常州市政府采购网“下载中心”下载并查阅 “苏采云”系统（供应商）政务CA证书办理指南，按照程序要求办理。</w:t>
      </w:r>
    </w:p>
    <w:p w14:paraId="349F2B89">
      <w:pPr>
        <w:spacing w:line="440" w:lineRule="exact"/>
        <w:ind w:firstLine="420"/>
        <w:rPr>
          <w:rFonts w:hint="eastAsia" w:ascii="宋体" w:hAnsi="宋体" w:cs="宋体"/>
          <w:szCs w:val="21"/>
          <w:highlight w:val="none"/>
        </w:rPr>
      </w:pPr>
      <w:r>
        <w:rPr>
          <w:rFonts w:hint="eastAsia" w:ascii="宋体" w:hAnsi="宋体" w:cs="宋体"/>
          <w:szCs w:val="21"/>
          <w:highlight w:val="none"/>
        </w:rPr>
        <w:t>2.2注册</w:t>
      </w:r>
    </w:p>
    <w:p w14:paraId="0AB778EB">
      <w:pPr>
        <w:spacing w:line="440" w:lineRule="exact"/>
        <w:ind w:firstLine="420"/>
        <w:rPr>
          <w:rFonts w:hint="eastAsia" w:ascii="宋体" w:hAnsi="宋体" w:cs="宋体"/>
          <w:szCs w:val="21"/>
          <w:highlight w:val="none"/>
        </w:rPr>
      </w:pPr>
      <w:r>
        <w:rPr>
          <w:rFonts w:hint="eastAsia" w:ascii="宋体" w:hAnsi="宋体" w:cs="宋体"/>
          <w:szCs w:val="21"/>
          <w:highlight w:val="none"/>
        </w:rPr>
        <w:t>供应商登录常州市政府采购网“下载中心”-“苏采云”系统（供应商）操作手册下载相关操作手册、操作视频等，查阅后进行自助注册。</w:t>
      </w:r>
    </w:p>
    <w:p w14:paraId="15C68221">
      <w:pPr>
        <w:spacing w:line="440" w:lineRule="exact"/>
        <w:ind w:firstLine="420"/>
        <w:rPr>
          <w:rFonts w:hint="eastAsia" w:ascii="宋体" w:hAnsi="宋体" w:cs="宋体"/>
          <w:szCs w:val="21"/>
          <w:highlight w:val="none"/>
        </w:rPr>
      </w:pPr>
      <w:r>
        <w:rPr>
          <w:rFonts w:hint="eastAsia" w:ascii="宋体" w:hAnsi="宋体" w:cs="宋体"/>
          <w:szCs w:val="21"/>
          <w:highlight w:val="none"/>
        </w:rPr>
        <w:t>2.3控件、客户端下载</w:t>
      </w:r>
    </w:p>
    <w:p w14:paraId="2A17EFC1">
      <w:pPr>
        <w:spacing w:line="440" w:lineRule="exact"/>
        <w:ind w:firstLine="420"/>
        <w:rPr>
          <w:rFonts w:hint="eastAsia" w:ascii="宋体" w:hAnsi="宋体" w:cs="宋体"/>
          <w:szCs w:val="21"/>
          <w:highlight w:val="none"/>
        </w:rPr>
      </w:pPr>
      <w:r>
        <w:rPr>
          <w:rFonts w:hint="eastAsia" w:ascii="宋体" w:hAnsi="宋体" w:cs="宋体"/>
          <w:szCs w:val="21"/>
          <w:highlight w:val="none"/>
        </w:rPr>
        <w:t>供应商登录常州市政府采购网“下载中心”-政府采购管理交易系统（苏采云）CA及签章控件驱动下载相关控件及客户端。</w:t>
      </w:r>
    </w:p>
    <w:p w14:paraId="7034148D">
      <w:pPr>
        <w:spacing w:line="440" w:lineRule="exact"/>
        <w:ind w:firstLine="420"/>
        <w:rPr>
          <w:rFonts w:hint="eastAsia" w:ascii="宋体" w:hAnsi="宋体" w:cs="宋体"/>
          <w:szCs w:val="21"/>
          <w:highlight w:val="none"/>
        </w:rPr>
      </w:pPr>
      <w:r>
        <w:rPr>
          <w:rFonts w:hint="eastAsia" w:ascii="宋体" w:hAnsi="宋体" w:cs="宋体"/>
          <w:szCs w:val="21"/>
          <w:highlight w:val="none"/>
        </w:rPr>
        <w:t>2.4 获取电子磋商文件</w:t>
      </w:r>
    </w:p>
    <w:p w14:paraId="0B4BC99E">
      <w:pPr>
        <w:spacing w:line="440" w:lineRule="exact"/>
        <w:ind w:firstLine="420"/>
        <w:rPr>
          <w:rFonts w:hint="eastAsia" w:ascii="宋体" w:hAnsi="宋体" w:cs="宋体"/>
          <w:szCs w:val="21"/>
          <w:highlight w:val="none"/>
        </w:rPr>
      </w:pPr>
      <w:r>
        <w:rPr>
          <w:rFonts w:hint="eastAsia" w:ascii="宋体" w:hAnsi="宋体" w:cs="宋体"/>
          <w:szCs w:val="21"/>
          <w:highlight w:val="none"/>
        </w:rPr>
        <w:t>供应商持CA数字认证证书登录“苏采云”系统获取电子磋商文件。未在规定期限内通过“苏采云”系统获取磋商文件的响应无效。</w:t>
      </w:r>
    </w:p>
    <w:p w14:paraId="040485E2">
      <w:pPr>
        <w:spacing w:line="440" w:lineRule="exact"/>
        <w:ind w:firstLine="420"/>
        <w:rPr>
          <w:rFonts w:hint="eastAsia" w:ascii="宋体" w:hAnsi="宋体" w:cs="宋体"/>
          <w:szCs w:val="21"/>
          <w:highlight w:val="none"/>
        </w:rPr>
      </w:pPr>
      <w:r>
        <w:rPr>
          <w:rFonts w:hint="eastAsia" w:ascii="宋体" w:hAnsi="宋体" w:cs="宋体"/>
          <w:szCs w:val="21"/>
          <w:highlight w:val="none"/>
        </w:rPr>
        <w:t>2.5编制电子响应文件</w:t>
      </w:r>
    </w:p>
    <w:p w14:paraId="0B1C9160">
      <w:pPr>
        <w:spacing w:line="440" w:lineRule="exact"/>
        <w:ind w:firstLine="420"/>
        <w:rPr>
          <w:rFonts w:hint="eastAsia" w:ascii="宋体" w:hAnsi="宋体" w:cs="宋体"/>
          <w:szCs w:val="21"/>
          <w:highlight w:val="none"/>
        </w:rPr>
      </w:pPr>
      <w:r>
        <w:rPr>
          <w:rFonts w:hint="eastAsia" w:ascii="宋体" w:hAnsi="宋体" w:cs="宋体"/>
          <w:szCs w:val="21"/>
          <w:highlight w:val="none"/>
        </w:rPr>
        <w:t>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p>
    <w:p w14:paraId="5212C378">
      <w:pPr>
        <w:spacing w:line="440" w:lineRule="exact"/>
        <w:ind w:firstLine="420"/>
        <w:rPr>
          <w:rFonts w:hint="eastAsia" w:ascii="宋体" w:hAnsi="宋体" w:cs="宋体"/>
          <w:szCs w:val="21"/>
          <w:highlight w:val="none"/>
        </w:rPr>
      </w:pPr>
      <w:r>
        <w:rPr>
          <w:rFonts w:hint="eastAsia" w:ascii="宋体" w:hAnsi="宋体" w:cs="宋体"/>
          <w:szCs w:val="21"/>
          <w:highlight w:val="none"/>
        </w:rPr>
        <w:t>2.6提交电子响应文件</w:t>
      </w:r>
    </w:p>
    <w:p w14:paraId="27FE01FE">
      <w:pPr>
        <w:spacing w:line="440" w:lineRule="exact"/>
        <w:ind w:firstLine="420"/>
        <w:rPr>
          <w:rFonts w:hint="eastAsia" w:ascii="宋体" w:hAnsi="宋体" w:cs="宋体"/>
          <w:szCs w:val="21"/>
          <w:highlight w:val="none"/>
        </w:rPr>
      </w:pPr>
      <w:r>
        <w:rPr>
          <w:rFonts w:hint="eastAsia" w:ascii="宋体" w:hAnsi="宋体" w:cs="宋体"/>
          <w:szCs w:val="21"/>
          <w:highlight w:val="none"/>
        </w:rPr>
        <w:t>供应商应于响应截止时间前在“苏采云”系统提交电子响应文件，上传电子响应文件过程中请保持与互联网的连接畅通。</w:t>
      </w:r>
    </w:p>
    <w:p w14:paraId="670B67B7">
      <w:pPr>
        <w:spacing w:line="440" w:lineRule="exact"/>
        <w:ind w:firstLine="420"/>
        <w:rPr>
          <w:rFonts w:hint="eastAsia" w:ascii="宋体" w:hAnsi="宋体" w:cs="宋体"/>
          <w:szCs w:val="21"/>
          <w:highlight w:val="none"/>
        </w:rPr>
      </w:pPr>
      <w:r>
        <w:rPr>
          <w:rFonts w:hint="eastAsia" w:ascii="宋体" w:hAnsi="宋体" w:cs="宋体"/>
          <w:szCs w:val="21"/>
          <w:highlight w:val="none"/>
        </w:rPr>
        <w:t>2.7电子开标</w:t>
      </w:r>
    </w:p>
    <w:p w14:paraId="7503DFED">
      <w:pPr>
        <w:spacing w:line="440" w:lineRule="exact"/>
        <w:ind w:firstLine="420"/>
        <w:rPr>
          <w:rFonts w:hint="eastAsia" w:ascii="宋体" w:hAnsi="宋体" w:cs="宋体"/>
          <w:szCs w:val="21"/>
          <w:highlight w:val="none"/>
        </w:rPr>
      </w:pPr>
      <w:r>
        <w:rPr>
          <w:rFonts w:hint="eastAsia" w:ascii="宋体" w:hAnsi="宋体" w:cs="宋体"/>
          <w:szCs w:val="21"/>
          <w:highlight w:val="none"/>
        </w:rPr>
        <w:t>供应商使用CA认证证书登录“苏采云”系统进行电子化不见面开标。</w:t>
      </w:r>
    </w:p>
    <w:p w14:paraId="51D991EE">
      <w:pPr>
        <w:spacing w:line="440" w:lineRule="exact"/>
        <w:ind w:firstLine="420"/>
        <w:rPr>
          <w:rFonts w:hint="eastAsia" w:ascii="宋体" w:hAnsi="宋体" w:cs="宋体"/>
          <w:szCs w:val="21"/>
          <w:highlight w:val="none"/>
        </w:rPr>
      </w:pPr>
      <w:r>
        <w:rPr>
          <w:rFonts w:hint="eastAsia" w:ascii="宋体" w:hAnsi="宋体" w:cs="宋体"/>
          <w:szCs w:val="21"/>
          <w:highlight w:val="none"/>
        </w:rPr>
        <w:t>2.8注意事项</w:t>
      </w:r>
    </w:p>
    <w:p w14:paraId="2BE06D61">
      <w:pPr>
        <w:spacing w:line="440" w:lineRule="exact"/>
        <w:ind w:firstLine="420"/>
        <w:rPr>
          <w:rFonts w:hint="eastAsia" w:ascii="宋体" w:hAnsi="宋体" w:cs="宋体"/>
          <w:szCs w:val="21"/>
          <w:highlight w:val="none"/>
        </w:rPr>
      </w:pPr>
      <w:r>
        <w:rPr>
          <w:rFonts w:hint="eastAsia" w:ascii="宋体" w:hAnsi="宋体" w:cs="宋体"/>
          <w:szCs w:val="21"/>
          <w:highlight w:val="none"/>
        </w:rPr>
        <w:t>供应商在开标前应当使用“验证CA”功能验证本地计算机的控件环境是否正常，并且在开标、评审过程中不可随意更换计算机，必须使用验证成功的计算机进行操作，否则造成相应后果由供应商自行承担。</w:t>
      </w:r>
    </w:p>
    <w:p w14:paraId="708AE034">
      <w:pPr>
        <w:spacing w:line="440" w:lineRule="exact"/>
        <w:ind w:firstLine="422"/>
        <w:rPr>
          <w:rFonts w:hint="eastAsia" w:ascii="宋体" w:hAnsi="宋体" w:cs="宋体"/>
          <w:b/>
          <w:bCs/>
          <w:szCs w:val="21"/>
          <w:highlight w:val="none"/>
        </w:rPr>
      </w:pPr>
      <w:bookmarkStart w:id="24" w:name="_Toc28359085"/>
      <w:bookmarkStart w:id="25" w:name="_Toc35393627"/>
      <w:bookmarkStart w:id="26" w:name="_Toc28359008"/>
      <w:bookmarkStart w:id="27" w:name="_Toc35393796"/>
      <w:r>
        <w:rPr>
          <w:rFonts w:hint="eastAsia" w:ascii="宋体" w:hAnsi="宋体" w:cs="宋体"/>
          <w:b/>
          <w:bCs/>
          <w:szCs w:val="21"/>
          <w:highlight w:val="none"/>
        </w:rPr>
        <w:t>八、对本项目提出询问，请按以下方式联系。</w:t>
      </w:r>
      <w:bookmarkEnd w:id="24"/>
      <w:bookmarkEnd w:id="25"/>
      <w:bookmarkEnd w:id="26"/>
      <w:bookmarkEnd w:id="27"/>
    </w:p>
    <w:p w14:paraId="2BCCC1F0">
      <w:pPr>
        <w:spacing w:line="440" w:lineRule="exact"/>
        <w:ind w:firstLine="420"/>
        <w:rPr>
          <w:rFonts w:hint="eastAsia" w:ascii="宋体" w:hAnsi="宋体" w:cs="宋体"/>
          <w:szCs w:val="21"/>
          <w:highlight w:val="none"/>
        </w:rPr>
      </w:pPr>
      <w:r>
        <w:rPr>
          <w:rFonts w:hint="eastAsia" w:ascii="宋体" w:hAnsi="宋体" w:cs="宋体"/>
          <w:szCs w:val="21"/>
          <w:highlight w:val="none"/>
        </w:rPr>
        <w:t>1.采购人信息</w:t>
      </w:r>
    </w:p>
    <w:p w14:paraId="416D419C">
      <w:pPr>
        <w:spacing w:line="440" w:lineRule="exact"/>
        <w:ind w:firstLine="420"/>
        <w:rPr>
          <w:rFonts w:hint="eastAsia" w:ascii="宋体" w:hAnsi="宋体" w:cs="宋体"/>
          <w:szCs w:val="21"/>
          <w:highlight w:val="none"/>
        </w:rPr>
      </w:pPr>
      <w:r>
        <w:rPr>
          <w:rFonts w:hint="eastAsia" w:ascii="宋体" w:hAnsi="宋体" w:cs="宋体"/>
          <w:szCs w:val="21"/>
          <w:highlight w:val="none"/>
        </w:rPr>
        <w:t>名    称：</w:t>
      </w:r>
      <w:r>
        <w:rPr>
          <w:rFonts w:hint="eastAsia" w:ascii="宋体" w:hAnsi="宋体" w:cs="宋体"/>
          <w:szCs w:val="21"/>
          <w:highlight w:val="none"/>
          <w:lang w:eastAsia="zh-CN"/>
        </w:rPr>
        <w:t xml:space="preserve"> 常州市武进区遥观镇人民政府</w:t>
      </w:r>
      <w:r>
        <w:rPr>
          <w:rFonts w:hint="eastAsia" w:ascii="宋体" w:hAnsi="宋体" w:cs="宋体"/>
          <w:szCs w:val="21"/>
          <w:highlight w:val="none"/>
        </w:rPr>
        <w:t xml:space="preserve">     　　　　　　　　　　　　</w:t>
      </w:r>
    </w:p>
    <w:p w14:paraId="45A4963F">
      <w:pPr>
        <w:spacing w:line="440" w:lineRule="exact"/>
        <w:ind w:firstLine="420"/>
        <w:rPr>
          <w:rFonts w:hint="eastAsia" w:ascii="宋体" w:hAnsi="宋体" w:eastAsia="宋体" w:cs="宋体"/>
          <w:szCs w:val="21"/>
          <w:highlight w:val="none"/>
        </w:rPr>
      </w:pPr>
      <w:r>
        <w:rPr>
          <w:rFonts w:hint="eastAsia" w:ascii="宋体" w:hAnsi="宋体" w:cs="宋体"/>
          <w:szCs w:val="21"/>
          <w:highlight w:val="none"/>
        </w:rPr>
        <w:t>地    址：常州市武进区政和路8号</w:t>
      </w:r>
      <w:r>
        <w:rPr>
          <w:rFonts w:hint="eastAsia" w:ascii="宋体" w:hAnsi="宋体" w:eastAsia="宋体" w:cs="宋体"/>
          <w:szCs w:val="21"/>
          <w:highlight w:val="none"/>
        </w:rPr>
        <w:t>　　　　　　　　　　　</w:t>
      </w:r>
    </w:p>
    <w:p w14:paraId="21A12BEE">
      <w:pPr>
        <w:spacing w:line="440" w:lineRule="exact"/>
        <w:ind w:firstLine="420"/>
        <w:rPr>
          <w:rFonts w:hint="eastAsia" w:ascii="宋体" w:hAnsi="宋体" w:cs="宋体"/>
          <w:szCs w:val="21"/>
          <w:highlight w:val="none"/>
        </w:rPr>
      </w:pPr>
      <w:r>
        <w:rPr>
          <w:rFonts w:hint="eastAsia" w:ascii="宋体" w:hAnsi="宋体" w:eastAsia="宋体" w:cs="宋体"/>
          <w:szCs w:val="21"/>
          <w:highlight w:val="none"/>
        </w:rPr>
        <w:t>联系方式：</w:t>
      </w:r>
      <w:r>
        <w:rPr>
          <w:rFonts w:hint="eastAsia" w:ascii="宋体" w:hAnsi="宋体" w:cs="宋体"/>
          <w:szCs w:val="21"/>
          <w:highlight w:val="none"/>
          <w:lang w:val="en-US" w:eastAsia="zh-CN"/>
        </w:rPr>
        <w:t>陈惟；</w:t>
      </w:r>
      <w:r>
        <w:rPr>
          <w:rFonts w:hint="eastAsia" w:ascii="宋体" w:hAnsi="宋体" w:cs="宋体"/>
          <w:szCs w:val="21"/>
          <w:highlight w:val="none"/>
          <w:u w:val="none"/>
        </w:rPr>
        <w:t>0519-88701619</w:t>
      </w:r>
      <w:r>
        <w:rPr>
          <w:rFonts w:hint="eastAsia" w:ascii="宋体" w:hAnsi="宋体" w:cs="宋体"/>
          <w:szCs w:val="21"/>
          <w:highlight w:val="none"/>
        </w:rPr>
        <w:t xml:space="preserve">　　　 　　　 </w:t>
      </w:r>
    </w:p>
    <w:p w14:paraId="55D63E14">
      <w:pPr>
        <w:spacing w:line="440" w:lineRule="exact"/>
        <w:ind w:firstLine="420"/>
        <w:rPr>
          <w:rFonts w:hint="eastAsia" w:ascii="宋体" w:hAnsi="宋体" w:cs="宋体"/>
          <w:szCs w:val="21"/>
          <w:highlight w:val="none"/>
        </w:rPr>
      </w:pPr>
      <w:bookmarkStart w:id="28" w:name="_Toc28359020"/>
      <w:bookmarkStart w:id="29" w:name="_Toc35393807"/>
      <w:bookmarkStart w:id="30" w:name="_Toc35393638"/>
      <w:bookmarkStart w:id="31" w:name="_Toc28359097"/>
      <w:r>
        <w:rPr>
          <w:rFonts w:hint="eastAsia" w:ascii="宋体" w:hAnsi="宋体" w:cs="宋体"/>
          <w:szCs w:val="21"/>
          <w:highlight w:val="none"/>
        </w:rPr>
        <w:t>2.采购代理机构信息</w:t>
      </w:r>
      <w:bookmarkEnd w:id="28"/>
      <w:bookmarkEnd w:id="29"/>
      <w:bookmarkEnd w:id="30"/>
      <w:bookmarkEnd w:id="31"/>
    </w:p>
    <w:p w14:paraId="44803906">
      <w:pPr>
        <w:spacing w:line="440" w:lineRule="exact"/>
        <w:ind w:firstLine="420"/>
        <w:rPr>
          <w:rFonts w:hint="eastAsia" w:ascii="宋体" w:hAnsi="宋体" w:cs="宋体"/>
          <w:szCs w:val="21"/>
          <w:highlight w:val="none"/>
        </w:rPr>
      </w:pPr>
      <w:r>
        <w:rPr>
          <w:rFonts w:hint="eastAsia" w:ascii="宋体" w:hAnsi="宋体" w:cs="宋体"/>
          <w:szCs w:val="21"/>
          <w:highlight w:val="none"/>
        </w:rPr>
        <w:t>名    称：</w:t>
      </w:r>
      <w:r>
        <w:rPr>
          <w:rFonts w:hint="eastAsia" w:ascii="宋体" w:hAnsi="宋体" w:cs="宋体"/>
          <w:szCs w:val="21"/>
          <w:highlight w:val="none"/>
          <w:lang w:eastAsia="zh-CN"/>
        </w:rPr>
        <w:t>江苏恒卓工程管理咨询有限公司</w:t>
      </w:r>
      <w:r>
        <w:rPr>
          <w:rFonts w:hint="eastAsia" w:ascii="宋体" w:hAnsi="宋体" w:cs="宋体"/>
          <w:szCs w:val="21"/>
          <w:highlight w:val="none"/>
        </w:rPr>
        <w:t xml:space="preserve">                          　　　　　　　　　　　　</w:t>
      </w:r>
    </w:p>
    <w:p w14:paraId="556A13A4">
      <w:pPr>
        <w:spacing w:line="440" w:lineRule="exact"/>
        <w:ind w:firstLine="420"/>
        <w:rPr>
          <w:rFonts w:hint="eastAsia" w:ascii="宋体" w:hAnsi="宋体" w:cs="宋体"/>
          <w:szCs w:val="21"/>
          <w:highlight w:val="none"/>
        </w:rPr>
      </w:pPr>
      <w:r>
        <w:rPr>
          <w:rFonts w:hint="eastAsia" w:ascii="宋体" w:hAnsi="宋体" w:cs="宋体"/>
          <w:szCs w:val="21"/>
          <w:highlight w:val="none"/>
        </w:rPr>
        <w:t>地　　址：常州市北塘河路8号恒生科技园44-2栋（一号大门往北一百米）　　　　　　　　　　</w:t>
      </w:r>
    </w:p>
    <w:p w14:paraId="2493771F">
      <w:pPr>
        <w:spacing w:line="440" w:lineRule="exact"/>
        <w:ind w:firstLine="420"/>
        <w:rPr>
          <w:rFonts w:hint="eastAsia" w:ascii="宋体" w:hAnsi="宋体" w:cs="宋体"/>
          <w:szCs w:val="21"/>
          <w:highlight w:val="none"/>
        </w:rPr>
      </w:pPr>
      <w:r>
        <w:rPr>
          <w:rFonts w:hint="eastAsia" w:ascii="宋体" w:hAnsi="宋体" w:cs="宋体"/>
          <w:szCs w:val="21"/>
          <w:highlight w:val="none"/>
        </w:rPr>
        <w:t>联系方式：</w:t>
      </w:r>
      <w:r>
        <w:rPr>
          <w:rFonts w:hint="eastAsia" w:ascii="宋体" w:hAnsi="宋体" w:cs="宋体"/>
          <w:szCs w:val="21"/>
          <w:highlight w:val="none"/>
          <w:lang w:val="en-US" w:eastAsia="zh-CN"/>
        </w:rPr>
        <w:t>陆</w:t>
      </w:r>
      <w:r>
        <w:rPr>
          <w:rFonts w:hint="eastAsia" w:ascii="宋体" w:hAnsi="宋体" w:cs="宋体"/>
          <w:szCs w:val="21"/>
          <w:highlight w:val="none"/>
        </w:rPr>
        <w:t>工；0519-83999268                                         　　　　　　　　　　　　</w:t>
      </w:r>
    </w:p>
    <w:p w14:paraId="0D390E6D">
      <w:pPr>
        <w:spacing w:line="440" w:lineRule="exact"/>
        <w:ind w:firstLine="420"/>
        <w:rPr>
          <w:rFonts w:hint="eastAsia" w:ascii="宋体" w:hAnsi="宋体" w:cs="宋体"/>
          <w:szCs w:val="21"/>
          <w:highlight w:val="none"/>
        </w:rPr>
      </w:pPr>
      <w:bookmarkStart w:id="32" w:name="_Toc35393639"/>
      <w:bookmarkStart w:id="33" w:name="_Toc28359021"/>
      <w:bookmarkStart w:id="34" w:name="_Toc35393808"/>
      <w:bookmarkStart w:id="35" w:name="_Toc28359098"/>
      <w:r>
        <w:rPr>
          <w:rFonts w:hint="eastAsia" w:ascii="宋体" w:hAnsi="宋体" w:cs="宋体"/>
          <w:szCs w:val="21"/>
          <w:highlight w:val="none"/>
        </w:rPr>
        <w:t>3.项目联系方式</w:t>
      </w:r>
      <w:bookmarkEnd w:id="32"/>
      <w:bookmarkEnd w:id="33"/>
      <w:bookmarkEnd w:id="34"/>
      <w:bookmarkEnd w:id="35"/>
    </w:p>
    <w:p w14:paraId="1109D007">
      <w:pPr>
        <w:spacing w:line="440" w:lineRule="exact"/>
        <w:ind w:firstLine="420"/>
        <w:rPr>
          <w:rFonts w:hint="eastAsia" w:ascii="宋体" w:hAnsi="宋体" w:cs="宋体"/>
          <w:szCs w:val="21"/>
          <w:highlight w:val="none"/>
        </w:rPr>
      </w:pPr>
      <w:r>
        <w:rPr>
          <w:rFonts w:hint="eastAsia" w:ascii="宋体" w:hAnsi="宋体" w:cs="宋体"/>
          <w:szCs w:val="21"/>
          <w:highlight w:val="none"/>
        </w:rPr>
        <w:t>项目联系人：</w:t>
      </w:r>
      <w:r>
        <w:rPr>
          <w:rFonts w:hint="eastAsia" w:ascii="宋体" w:hAnsi="宋体" w:cs="宋体"/>
          <w:szCs w:val="21"/>
          <w:highlight w:val="none"/>
          <w:lang w:val="en-US" w:eastAsia="zh-CN"/>
        </w:rPr>
        <w:t>陆</w:t>
      </w:r>
      <w:r>
        <w:rPr>
          <w:rFonts w:hint="eastAsia" w:ascii="宋体" w:hAnsi="宋体" w:cs="宋体"/>
          <w:szCs w:val="21"/>
          <w:highlight w:val="none"/>
        </w:rPr>
        <w:t xml:space="preserve">工        </w:t>
      </w:r>
    </w:p>
    <w:p w14:paraId="539EB03E">
      <w:pPr>
        <w:spacing w:line="440" w:lineRule="exact"/>
        <w:ind w:firstLine="420"/>
        <w:rPr>
          <w:rFonts w:hint="eastAsia" w:ascii="宋体" w:hAnsi="宋体" w:cs="宋体"/>
          <w:szCs w:val="21"/>
          <w:highlight w:val="none"/>
        </w:rPr>
      </w:pPr>
      <w:r>
        <w:rPr>
          <w:rFonts w:hint="eastAsia" w:ascii="宋体" w:hAnsi="宋体" w:cs="宋体"/>
          <w:szCs w:val="21"/>
          <w:highlight w:val="none"/>
        </w:rPr>
        <w:t>电　　  话：0519-83999268</w:t>
      </w:r>
    </w:p>
    <w:p w14:paraId="3BADBED7">
      <w:pPr>
        <w:spacing w:line="360" w:lineRule="auto"/>
        <w:jc w:val="center"/>
        <w:outlineLvl w:val="0"/>
        <w:rPr>
          <w:rFonts w:hint="eastAsia" w:ascii="宋体" w:hAnsi="宋体" w:cs="宋体"/>
          <w:b/>
          <w:sz w:val="32"/>
          <w:szCs w:val="32"/>
          <w:highlight w:val="none"/>
        </w:rPr>
      </w:pPr>
      <w:bookmarkStart w:id="36" w:name="_Toc195842950"/>
      <w:bookmarkStart w:id="37" w:name="_Toc127161488"/>
      <w:bookmarkStart w:id="38" w:name="_Toc512937850"/>
      <w:bookmarkStart w:id="39" w:name="_Toc264969275"/>
      <w:bookmarkStart w:id="40" w:name="_Toc353825548"/>
      <w:bookmarkStart w:id="41" w:name="_Toc150774783"/>
      <w:bookmarkStart w:id="42" w:name="_Toc305158854"/>
      <w:bookmarkStart w:id="43" w:name="_Toc305158928"/>
      <w:bookmarkStart w:id="44" w:name="_Toc265228423"/>
      <w:bookmarkStart w:id="45" w:name="_Toc226965856"/>
      <w:bookmarkStart w:id="46" w:name="_Toc353873938"/>
      <w:bookmarkStart w:id="47" w:name="_Toc127151777"/>
      <w:bookmarkStart w:id="48" w:name="_Toc104818926"/>
      <w:r>
        <w:rPr>
          <w:highlight w:val="none"/>
        </w:rPr>
        <w:br w:type="page" w:clear="all"/>
      </w:r>
      <w:r>
        <w:rPr>
          <w:rFonts w:hint="eastAsia" w:ascii="宋体" w:hAnsi="宋体" w:cs="宋体"/>
          <w:b/>
          <w:sz w:val="32"/>
          <w:szCs w:val="32"/>
          <w:highlight w:val="none"/>
        </w:rPr>
        <w:t>第二章   供应商须知</w:t>
      </w:r>
      <w:bookmarkEnd w:id="36"/>
      <w:bookmarkEnd w:id="37"/>
      <w:bookmarkEnd w:id="38"/>
      <w:bookmarkEnd w:id="39"/>
      <w:bookmarkEnd w:id="40"/>
      <w:bookmarkEnd w:id="41"/>
      <w:bookmarkEnd w:id="42"/>
      <w:bookmarkEnd w:id="43"/>
      <w:bookmarkEnd w:id="44"/>
      <w:bookmarkEnd w:id="45"/>
      <w:bookmarkEnd w:id="46"/>
      <w:bookmarkEnd w:id="47"/>
      <w:bookmarkEnd w:id="48"/>
    </w:p>
    <w:p w14:paraId="6499D8EE">
      <w:pPr>
        <w:pStyle w:val="196"/>
        <w:tabs>
          <w:tab w:val="center" w:pos="4592"/>
          <w:tab w:val="left" w:pos="7860"/>
        </w:tabs>
        <w:spacing w:before="0" w:line="360" w:lineRule="auto"/>
        <w:ind w:left="0"/>
        <w:rPr>
          <w:rFonts w:hint="eastAsia" w:ascii="宋体" w:hAnsi="宋体" w:eastAsia="宋体" w:cs="宋体"/>
          <w:b w:val="0"/>
          <w:sz w:val="28"/>
          <w:szCs w:val="28"/>
          <w:highlight w:val="none"/>
        </w:rPr>
      </w:pPr>
      <w:bookmarkStart w:id="49" w:name="_Toc195842884"/>
      <w:bookmarkStart w:id="50" w:name="_Toc164229214"/>
      <w:bookmarkStart w:id="51" w:name="_Toc150774619"/>
      <w:bookmarkStart w:id="52" w:name="_Toc151193761"/>
      <w:bookmarkStart w:id="53" w:name="_Toc226337215"/>
      <w:bookmarkStart w:id="54" w:name="_Toc151193833"/>
      <w:bookmarkStart w:id="55" w:name="_Toc226965709"/>
      <w:bookmarkStart w:id="56" w:name="_Toc150774724"/>
      <w:bookmarkStart w:id="57" w:name="_Toc149720812"/>
      <w:bookmarkStart w:id="58" w:name="_Toc164351613"/>
      <w:bookmarkStart w:id="59" w:name="_Toc226965792"/>
      <w:bookmarkStart w:id="60" w:name="_Toc150509270"/>
      <w:bookmarkStart w:id="61" w:name="_Toc127161433"/>
      <w:bookmarkStart w:id="62" w:name="_Toc164608633"/>
      <w:bookmarkStart w:id="63" w:name="_Toc151193617"/>
      <w:bookmarkStart w:id="64" w:name="_Toc151193907"/>
      <w:bookmarkStart w:id="65" w:name="_Toc520356144"/>
      <w:bookmarkStart w:id="66" w:name="_Toc151190146"/>
      <w:bookmarkStart w:id="67" w:name="_Toc150480757"/>
      <w:bookmarkStart w:id="68" w:name="_Toc142311021"/>
      <w:bookmarkStart w:id="69" w:name="_Toc127151720"/>
      <w:bookmarkStart w:id="70" w:name="_Toc151193689"/>
      <w:bookmarkStart w:id="71" w:name="_Toc164608788"/>
      <w:bookmarkStart w:id="72" w:name="_Toc127151519"/>
      <w:bookmarkStart w:id="73" w:name="_Toc164229360"/>
      <w:bookmarkStart w:id="74" w:name="_Toc226309763"/>
      <w:r>
        <w:rPr>
          <w:rFonts w:hint="eastAsia" w:ascii="宋体" w:hAnsi="宋体" w:eastAsia="宋体" w:cs="宋体"/>
          <w:sz w:val="28"/>
          <w:szCs w:val="28"/>
          <w:highlight w:val="none"/>
        </w:rPr>
        <w:t>第一节 供应商须知资料表</w:t>
      </w:r>
    </w:p>
    <w:p w14:paraId="2FBB514C">
      <w:pPr>
        <w:spacing w:line="360" w:lineRule="auto"/>
        <w:ind w:firstLine="480"/>
        <w:rPr>
          <w:rFonts w:hint="eastAsia" w:ascii="宋体" w:hAnsi="宋体" w:cs="宋体"/>
          <w:szCs w:val="21"/>
          <w:highlight w:val="none"/>
        </w:rPr>
      </w:pPr>
      <w:r>
        <w:rPr>
          <w:rFonts w:hint="eastAsia" w:ascii="宋体" w:hAnsi="宋体" w:cs="宋体"/>
          <w:szCs w:val="21"/>
          <w:highlight w:val="none"/>
        </w:rPr>
        <w:t>本表是对供应商须知的具体补充和修改，如有矛盾，均以本资料表为准。</w:t>
      </w:r>
    </w:p>
    <w:p w14:paraId="6577DDEF">
      <w:pPr>
        <w:spacing w:line="360" w:lineRule="auto"/>
        <w:ind w:firstLine="480"/>
        <w:rPr>
          <w:rFonts w:hint="eastAsia" w:ascii="宋体" w:hAnsi="宋体" w:cs="宋体"/>
          <w:szCs w:val="21"/>
          <w:highlight w:val="none"/>
        </w:rPr>
      </w:pPr>
      <w:r>
        <w:rPr>
          <w:rFonts w:hint="eastAsia" w:ascii="宋体" w:hAnsi="宋体" w:cs="宋体"/>
          <w:szCs w:val="21"/>
          <w:highlight w:val="none"/>
        </w:rPr>
        <w:t>标记“</w:t>
      </w:r>
      <w:r>
        <w:rPr>
          <w:rFonts w:hint="eastAsia" w:ascii="宋体" w:hAnsi="宋体" w:cs="宋体"/>
          <w:b/>
          <w:szCs w:val="21"/>
          <w:highlight w:val="none"/>
        </w:rPr>
        <w:t>■</w:t>
      </w:r>
      <w:r>
        <w:rPr>
          <w:rFonts w:hint="eastAsia" w:ascii="宋体" w:hAnsi="宋体" w:cs="宋体"/>
          <w:szCs w:val="21"/>
          <w:highlight w:val="none"/>
        </w:rPr>
        <w:t>”的选项意为适用于本项目，标记“□”的选项意为不适用于本项目。</w:t>
      </w:r>
    </w:p>
    <w:tbl>
      <w:tblPr>
        <w:tblStyle w:val="38"/>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305"/>
      </w:tblGrid>
      <w:tr w14:paraId="0517B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988" w:type="dxa"/>
            <w:noWrap w:val="0"/>
            <w:vAlign w:val="center"/>
          </w:tcPr>
          <w:p w14:paraId="1FBF03B6">
            <w:pPr>
              <w:spacing w:before="84" w:after="84"/>
              <w:jc w:val="center"/>
              <w:rPr>
                <w:rFonts w:hint="eastAsia" w:ascii="宋体" w:hAnsi="宋体" w:cs="宋体"/>
                <w:b/>
                <w:bCs/>
                <w:szCs w:val="21"/>
                <w:highlight w:val="none"/>
              </w:rPr>
            </w:pPr>
            <w:r>
              <w:rPr>
                <w:rFonts w:hint="eastAsia" w:ascii="宋体" w:hAnsi="宋体" w:cs="宋体"/>
                <w:b/>
                <w:szCs w:val="21"/>
                <w:highlight w:val="none"/>
              </w:rPr>
              <w:t>条款号</w:t>
            </w:r>
          </w:p>
        </w:tc>
        <w:tc>
          <w:tcPr>
            <w:tcW w:w="1701" w:type="dxa"/>
            <w:noWrap w:val="0"/>
            <w:vAlign w:val="center"/>
          </w:tcPr>
          <w:p w14:paraId="33DB88FB">
            <w:pPr>
              <w:spacing w:before="84" w:after="84"/>
              <w:jc w:val="center"/>
              <w:rPr>
                <w:rFonts w:hint="eastAsia" w:ascii="宋体" w:hAnsi="宋体" w:cs="宋体"/>
                <w:b/>
                <w:bCs/>
                <w:szCs w:val="21"/>
                <w:highlight w:val="none"/>
              </w:rPr>
            </w:pPr>
            <w:r>
              <w:rPr>
                <w:rFonts w:hint="eastAsia" w:ascii="宋体" w:hAnsi="宋体" w:cs="宋体"/>
                <w:b/>
                <w:bCs/>
                <w:szCs w:val="21"/>
                <w:highlight w:val="none"/>
              </w:rPr>
              <w:t>条目</w:t>
            </w:r>
          </w:p>
        </w:tc>
        <w:tc>
          <w:tcPr>
            <w:tcW w:w="7305" w:type="dxa"/>
            <w:noWrap w:val="0"/>
            <w:vAlign w:val="center"/>
          </w:tcPr>
          <w:p w14:paraId="73348F7B">
            <w:pPr>
              <w:spacing w:before="84" w:after="84"/>
              <w:jc w:val="center"/>
              <w:rPr>
                <w:rFonts w:hint="eastAsia" w:ascii="宋体" w:hAnsi="宋体" w:cs="宋体"/>
                <w:b/>
                <w:bCs/>
                <w:szCs w:val="21"/>
                <w:highlight w:val="none"/>
              </w:rPr>
            </w:pPr>
            <w:r>
              <w:rPr>
                <w:rFonts w:hint="eastAsia" w:ascii="宋体" w:hAnsi="宋体" w:cs="宋体"/>
                <w:b/>
                <w:bCs/>
                <w:szCs w:val="21"/>
                <w:highlight w:val="none"/>
              </w:rPr>
              <w:t>内容</w:t>
            </w:r>
          </w:p>
        </w:tc>
      </w:tr>
      <w:tr w14:paraId="48AE4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noWrap w:val="0"/>
            <w:vAlign w:val="center"/>
          </w:tcPr>
          <w:p w14:paraId="23985714">
            <w:pPr>
              <w:pStyle w:val="235"/>
              <w:spacing w:before="84" w:after="84"/>
              <w:jc w:val="center"/>
              <w:rPr>
                <w:rFonts w:hAnsi="宋体" w:cs="宋体"/>
                <w:szCs w:val="21"/>
                <w:highlight w:val="none"/>
              </w:rPr>
            </w:pPr>
            <w:r>
              <w:rPr>
                <w:rFonts w:hAnsi="宋体" w:cs="宋体"/>
                <w:szCs w:val="21"/>
                <w:highlight w:val="none"/>
              </w:rPr>
              <w:t>1</w:t>
            </w:r>
          </w:p>
        </w:tc>
        <w:tc>
          <w:tcPr>
            <w:tcW w:w="1701" w:type="dxa"/>
            <w:noWrap w:val="0"/>
            <w:vAlign w:val="center"/>
          </w:tcPr>
          <w:p w14:paraId="726CE91B">
            <w:pPr>
              <w:spacing w:before="84" w:after="84"/>
              <w:jc w:val="center"/>
              <w:rPr>
                <w:rFonts w:hint="eastAsia" w:ascii="宋体" w:hAnsi="宋体" w:cs="宋体"/>
                <w:szCs w:val="21"/>
                <w:highlight w:val="none"/>
              </w:rPr>
            </w:pPr>
            <w:r>
              <w:rPr>
                <w:rFonts w:hint="eastAsia" w:ascii="宋体" w:hAnsi="宋体" w:cs="宋体"/>
                <w:szCs w:val="21"/>
                <w:highlight w:val="none"/>
              </w:rPr>
              <w:t>项目属性</w:t>
            </w:r>
          </w:p>
        </w:tc>
        <w:tc>
          <w:tcPr>
            <w:tcW w:w="7305" w:type="dxa"/>
            <w:noWrap w:val="0"/>
            <w:vAlign w:val="center"/>
          </w:tcPr>
          <w:p w14:paraId="1D79266B">
            <w:pPr>
              <w:spacing w:before="84" w:after="84"/>
              <w:jc w:val="left"/>
              <w:rPr>
                <w:rFonts w:hint="eastAsia" w:ascii="宋体" w:hAnsi="宋体" w:cs="宋体"/>
                <w:szCs w:val="21"/>
                <w:highlight w:val="none"/>
              </w:rPr>
            </w:pPr>
            <w:r>
              <w:rPr>
                <w:rFonts w:hint="eastAsia" w:ascii="宋体" w:hAnsi="宋体" w:cs="宋体"/>
                <w:szCs w:val="21"/>
                <w:highlight w:val="none"/>
              </w:rPr>
              <w:t>项目属性：</w:t>
            </w:r>
          </w:p>
          <w:p w14:paraId="12A76B47">
            <w:pPr>
              <w:spacing w:before="84" w:after="84"/>
              <w:jc w:val="left"/>
              <w:rPr>
                <w:rFonts w:hint="eastAsia" w:ascii="宋体" w:hAnsi="宋体" w:cs="宋体"/>
                <w:szCs w:val="21"/>
                <w:highlight w:val="none"/>
              </w:rPr>
            </w:pPr>
            <w:r>
              <w:rPr>
                <w:rFonts w:hint="eastAsia" w:ascii="宋体" w:hAnsi="宋体" w:cs="宋体"/>
                <w:b/>
                <w:szCs w:val="21"/>
                <w:highlight w:val="none"/>
              </w:rPr>
              <w:t>■</w:t>
            </w:r>
            <w:r>
              <w:rPr>
                <w:rFonts w:hint="eastAsia" w:ascii="宋体" w:hAnsi="宋体" w:cs="宋体"/>
                <w:szCs w:val="21"/>
                <w:highlight w:val="none"/>
              </w:rPr>
              <w:t>服务</w:t>
            </w:r>
          </w:p>
          <w:p w14:paraId="6AB08BC9">
            <w:pPr>
              <w:spacing w:before="84" w:after="84"/>
              <w:jc w:val="left"/>
              <w:rPr>
                <w:rFonts w:hint="eastAsia" w:ascii="宋体" w:hAnsi="宋体" w:cs="宋体"/>
                <w:szCs w:val="21"/>
                <w:highlight w:val="none"/>
              </w:rPr>
            </w:pPr>
            <w:r>
              <w:rPr>
                <w:rFonts w:hint="eastAsia" w:ascii="宋体" w:hAnsi="宋体" w:cs="宋体"/>
                <w:szCs w:val="21"/>
                <w:highlight w:val="none"/>
              </w:rPr>
              <w:t>□货物</w:t>
            </w:r>
          </w:p>
          <w:p w14:paraId="695CF2FB">
            <w:pPr>
              <w:spacing w:before="84" w:after="84"/>
              <w:jc w:val="left"/>
              <w:rPr>
                <w:rFonts w:hint="eastAsia" w:ascii="宋体" w:hAnsi="宋体" w:cs="宋体"/>
                <w:szCs w:val="21"/>
                <w:highlight w:val="none"/>
                <w:u w:val="single"/>
              </w:rPr>
            </w:pPr>
            <w:r>
              <w:rPr>
                <w:rFonts w:hint="eastAsia" w:ascii="宋体" w:hAnsi="宋体" w:cs="宋体"/>
                <w:szCs w:val="21"/>
                <w:highlight w:val="none"/>
              </w:rPr>
              <w:t>□工程</w:t>
            </w:r>
          </w:p>
        </w:tc>
      </w:tr>
      <w:tr w14:paraId="6D7E5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noWrap w:val="0"/>
            <w:vAlign w:val="center"/>
          </w:tcPr>
          <w:p w14:paraId="6AE52649">
            <w:pPr>
              <w:pStyle w:val="235"/>
              <w:spacing w:before="84" w:after="84"/>
              <w:jc w:val="center"/>
              <w:rPr>
                <w:rFonts w:hAnsi="宋体" w:cs="宋体"/>
                <w:szCs w:val="21"/>
                <w:highlight w:val="none"/>
              </w:rPr>
            </w:pPr>
            <w:r>
              <w:rPr>
                <w:rFonts w:hAnsi="宋体" w:cs="宋体"/>
                <w:szCs w:val="21"/>
                <w:highlight w:val="none"/>
              </w:rPr>
              <w:t>2</w:t>
            </w:r>
          </w:p>
        </w:tc>
        <w:tc>
          <w:tcPr>
            <w:tcW w:w="1701" w:type="dxa"/>
            <w:noWrap w:val="0"/>
            <w:vAlign w:val="center"/>
          </w:tcPr>
          <w:p w14:paraId="5B5A5654">
            <w:pPr>
              <w:spacing w:before="84" w:after="84"/>
              <w:jc w:val="center"/>
              <w:rPr>
                <w:rFonts w:hint="eastAsia" w:ascii="宋体" w:hAnsi="宋体" w:cs="宋体"/>
                <w:szCs w:val="21"/>
                <w:highlight w:val="none"/>
              </w:rPr>
            </w:pPr>
            <w:r>
              <w:rPr>
                <w:rFonts w:hint="eastAsia" w:ascii="宋体" w:hAnsi="宋体" w:cs="宋体"/>
                <w:szCs w:val="21"/>
                <w:highlight w:val="none"/>
              </w:rPr>
              <w:t>科研仪器设备</w:t>
            </w:r>
          </w:p>
        </w:tc>
        <w:tc>
          <w:tcPr>
            <w:tcW w:w="7305" w:type="dxa"/>
            <w:noWrap w:val="0"/>
            <w:vAlign w:val="center"/>
          </w:tcPr>
          <w:p w14:paraId="785BD006">
            <w:pPr>
              <w:spacing w:before="84" w:after="84"/>
              <w:jc w:val="left"/>
              <w:rPr>
                <w:rFonts w:hint="eastAsia" w:ascii="宋体" w:hAnsi="宋体" w:cs="宋体"/>
                <w:szCs w:val="21"/>
                <w:highlight w:val="none"/>
              </w:rPr>
            </w:pPr>
            <w:r>
              <w:rPr>
                <w:rFonts w:hint="eastAsia" w:ascii="宋体" w:hAnsi="宋体" w:cs="宋体"/>
                <w:szCs w:val="21"/>
                <w:highlight w:val="none"/>
              </w:rPr>
              <w:t>是否属于科研仪器设备采购项目：</w:t>
            </w:r>
          </w:p>
          <w:p w14:paraId="28A91CA1">
            <w:pPr>
              <w:spacing w:before="84" w:after="84"/>
              <w:jc w:val="left"/>
              <w:rPr>
                <w:rFonts w:hint="eastAsia" w:ascii="宋体" w:hAnsi="宋体" w:cs="宋体"/>
                <w:szCs w:val="21"/>
                <w:highlight w:val="none"/>
              </w:rPr>
            </w:pPr>
            <w:r>
              <w:rPr>
                <w:rFonts w:hint="eastAsia" w:ascii="宋体" w:hAnsi="宋体" w:cs="宋体"/>
                <w:szCs w:val="21"/>
                <w:highlight w:val="none"/>
              </w:rPr>
              <w:t>□是</w:t>
            </w:r>
          </w:p>
          <w:p w14:paraId="16D95546">
            <w:pPr>
              <w:spacing w:before="84" w:after="84"/>
              <w:jc w:val="left"/>
              <w:rPr>
                <w:rFonts w:hint="eastAsia" w:ascii="宋体" w:hAnsi="宋体" w:cs="宋体"/>
                <w:szCs w:val="21"/>
                <w:highlight w:val="none"/>
              </w:rPr>
            </w:pPr>
            <w:r>
              <w:rPr>
                <w:rFonts w:hint="eastAsia" w:ascii="宋体" w:hAnsi="宋体" w:cs="宋体"/>
                <w:b/>
                <w:szCs w:val="21"/>
                <w:highlight w:val="none"/>
              </w:rPr>
              <w:t>■</w:t>
            </w:r>
            <w:r>
              <w:rPr>
                <w:rFonts w:hint="eastAsia" w:ascii="宋体" w:hAnsi="宋体" w:cs="宋体"/>
                <w:szCs w:val="21"/>
                <w:highlight w:val="none"/>
              </w:rPr>
              <w:t>否</w:t>
            </w:r>
          </w:p>
        </w:tc>
      </w:tr>
      <w:tr w14:paraId="7BBF8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vMerge w:val="restart"/>
            <w:noWrap w:val="0"/>
            <w:vAlign w:val="center"/>
          </w:tcPr>
          <w:p w14:paraId="564A98DC">
            <w:pPr>
              <w:pStyle w:val="235"/>
              <w:spacing w:before="84" w:after="84"/>
              <w:jc w:val="center"/>
              <w:rPr>
                <w:rFonts w:hAnsi="宋体" w:cs="宋体"/>
                <w:szCs w:val="21"/>
                <w:highlight w:val="none"/>
              </w:rPr>
            </w:pPr>
            <w:r>
              <w:rPr>
                <w:rFonts w:hAnsi="宋体" w:cs="宋体"/>
                <w:szCs w:val="21"/>
                <w:highlight w:val="none"/>
              </w:rPr>
              <w:t>3</w:t>
            </w:r>
          </w:p>
        </w:tc>
        <w:tc>
          <w:tcPr>
            <w:tcW w:w="1701" w:type="dxa"/>
            <w:noWrap w:val="0"/>
            <w:vAlign w:val="center"/>
          </w:tcPr>
          <w:p w14:paraId="642A5067">
            <w:pPr>
              <w:spacing w:before="84" w:after="84"/>
              <w:jc w:val="center"/>
              <w:rPr>
                <w:rFonts w:hint="eastAsia" w:ascii="宋体" w:hAnsi="宋体" w:cs="宋体"/>
                <w:szCs w:val="21"/>
                <w:highlight w:val="none"/>
              </w:rPr>
            </w:pPr>
            <w:r>
              <w:rPr>
                <w:rFonts w:hint="eastAsia" w:ascii="宋体" w:hAnsi="宋体" w:cs="宋体"/>
                <w:szCs w:val="21"/>
                <w:highlight w:val="none"/>
              </w:rPr>
              <w:t>现场考察</w:t>
            </w:r>
          </w:p>
        </w:tc>
        <w:tc>
          <w:tcPr>
            <w:tcW w:w="7305" w:type="dxa"/>
            <w:noWrap w:val="0"/>
            <w:vAlign w:val="center"/>
          </w:tcPr>
          <w:p w14:paraId="2BAF08CC">
            <w:pPr>
              <w:spacing w:before="84" w:after="84"/>
              <w:jc w:val="left"/>
              <w:rPr>
                <w:rFonts w:hint="eastAsia" w:ascii="宋体" w:hAnsi="宋体" w:cs="宋体"/>
                <w:szCs w:val="21"/>
                <w:highlight w:val="none"/>
              </w:rPr>
            </w:pPr>
            <w:r>
              <w:rPr>
                <w:rFonts w:hint="eastAsia" w:ascii="宋体" w:hAnsi="宋体" w:cs="宋体"/>
                <w:b/>
                <w:szCs w:val="21"/>
                <w:highlight w:val="none"/>
              </w:rPr>
              <w:t>■</w:t>
            </w:r>
            <w:r>
              <w:rPr>
                <w:rFonts w:hint="eastAsia" w:ascii="宋体" w:hAnsi="宋体" w:cs="宋体"/>
                <w:szCs w:val="21"/>
                <w:highlight w:val="none"/>
              </w:rPr>
              <w:t>不组织</w:t>
            </w:r>
          </w:p>
          <w:p w14:paraId="140177D5">
            <w:pPr>
              <w:spacing w:before="84" w:after="84"/>
              <w:jc w:val="left"/>
              <w:rPr>
                <w:rFonts w:hint="eastAsia" w:ascii="宋体" w:hAnsi="宋体" w:cs="宋体"/>
                <w:bCs/>
                <w:szCs w:val="21"/>
                <w:highlight w:val="none"/>
              </w:rPr>
            </w:pPr>
            <w:r>
              <w:rPr>
                <w:rFonts w:hint="eastAsia" w:ascii="宋体" w:hAnsi="宋体" w:cs="宋体"/>
                <w:szCs w:val="21"/>
                <w:highlight w:val="none"/>
              </w:rPr>
              <w:t>□组织，考察时间：</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szCs w:val="21"/>
                <w:highlight w:val="none"/>
                <w:lang w:bidi="ar"/>
              </w:rPr>
              <w:t>年</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szCs w:val="21"/>
                <w:highlight w:val="none"/>
                <w:lang w:bidi="ar"/>
              </w:rPr>
              <w:t>月</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szCs w:val="21"/>
                <w:highlight w:val="none"/>
                <w:lang w:bidi="ar"/>
              </w:rPr>
              <w:t>日</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szCs w:val="21"/>
                <w:highlight w:val="none"/>
                <w:lang w:bidi="ar"/>
              </w:rPr>
              <w:t>点</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szCs w:val="21"/>
                <w:highlight w:val="none"/>
                <w:lang w:bidi="ar"/>
              </w:rPr>
              <w:t>分</w:t>
            </w:r>
          </w:p>
          <w:p w14:paraId="123710D4">
            <w:pPr>
              <w:pStyle w:val="235"/>
              <w:spacing w:before="84" w:after="84"/>
              <w:rPr>
                <w:rFonts w:hAnsi="宋体" w:cs="宋体"/>
                <w:szCs w:val="21"/>
                <w:highlight w:val="none"/>
              </w:rPr>
            </w:pPr>
            <w:r>
              <w:rPr>
                <w:rFonts w:hAnsi="宋体" w:cs="宋体"/>
                <w:szCs w:val="21"/>
                <w:highlight w:val="none"/>
              </w:rPr>
              <w:t>考察地点：</w:t>
            </w:r>
            <w:r>
              <w:rPr>
                <w:rFonts w:hAnsi="宋体" w:cs="宋体"/>
                <w:szCs w:val="21"/>
                <w:highlight w:val="none"/>
                <w:u w:val="single"/>
              </w:rPr>
              <w:t xml:space="preserve">   </w:t>
            </w:r>
            <w:r>
              <w:rPr>
                <w:rFonts w:hAnsi="宋体" w:cs="宋体"/>
                <w:b/>
                <w:bCs/>
                <w:szCs w:val="21"/>
                <w:highlight w:val="none"/>
                <w:u w:val="single"/>
              </w:rPr>
              <w:t xml:space="preserve">/   </w:t>
            </w:r>
            <w:r>
              <w:rPr>
                <w:rFonts w:hAnsi="宋体" w:cs="宋体"/>
                <w:szCs w:val="21"/>
                <w:highlight w:val="none"/>
              </w:rPr>
              <w:t>。</w:t>
            </w:r>
          </w:p>
        </w:tc>
      </w:tr>
      <w:tr w14:paraId="0B094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vMerge w:val="continue"/>
            <w:noWrap w:val="0"/>
            <w:vAlign w:val="center"/>
          </w:tcPr>
          <w:p w14:paraId="21509BF1">
            <w:pPr>
              <w:pStyle w:val="235"/>
              <w:spacing w:before="84" w:after="84"/>
              <w:jc w:val="center"/>
              <w:rPr>
                <w:rFonts w:hAnsi="宋体" w:cs="宋体"/>
                <w:szCs w:val="21"/>
                <w:highlight w:val="none"/>
              </w:rPr>
            </w:pPr>
          </w:p>
        </w:tc>
        <w:tc>
          <w:tcPr>
            <w:tcW w:w="1701" w:type="dxa"/>
            <w:noWrap w:val="0"/>
            <w:vAlign w:val="center"/>
          </w:tcPr>
          <w:p w14:paraId="145B9C08">
            <w:pPr>
              <w:spacing w:before="84" w:after="84"/>
              <w:jc w:val="center"/>
              <w:rPr>
                <w:rFonts w:hint="eastAsia" w:ascii="宋体" w:hAnsi="宋体" w:cs="宋体"/>
                <w:szCs w:val="21"/>
                <w:highlight w:val="none"/>
              </w:rPr>
            </w:pPr>
            <w:r>
              <w:rPr>
                <w:rFonts w:hint="eastAsia" w:ascii="宋体" w:hAnsi="宋体" w:cs="宋体"/>
                <w:szCs w:val="21"/>
                <w:highlight w:val="none"/>
              </w:rPr>
              <w:t>磋商前答疑会</w:t>
            </w:r>
          </w:p>
        </w:tc>
        <w:tc>
          <w:tcPr>
            <w:tcW w:w="7305" w:type="dxa"/>
            <w:noWrap w:val="0"/>
            <w:vAlign w:val="center"/>
          </w:tcPr>
          <w:p w14:paraId="1E20213E">
            <w:pPr>
              <w:spacing w:before="84" w:after="84"/>
              <w:jc w:val="left"/>
              <w:rPr>
                <w:rFonts w:hint="eastAsia" w:ascii="宋体" w:hAnsi="宋体" w:cs="宋体"/>
                <w:szCs w:val="21"/>
                <w:highlight w:val="none"/>
              </w:rPr>
            </w:pPr>
            <w:r>
              <w:rPr>
                <w:rFonts w:hint="eastAsia" w:ascii="宋体" w:hAnsi="宋体" w:cs="宋体"/>
                <w:b/>
                <w:szCs w:val="21"/>
                <w:highlight w:val="none"/>
              </w:rPr>
              <w:t>■</w:t>
            </w:r>
            <w:r>
              <w:rPr>
                <w:rFonts w:hint="eastAsia" w:ascii="宋体" w:hAnsi="宋体" w:cs="宋体"/>
                <w:szCs w:val="21"/>
                <w:highlight w:val="none"/>
              </w:rPr>
              <w:t>不召开</w:t>
            </w:r>
          </w:p>
          <w:p w14:paraId="4BB12C9A">
            <w:pPr>
              <w:spacing w:before="84" w:after="84"/>
              <w:jc w:val="left"/>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rPr>
              <w:t>召开，召开时间：</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szCs w:val="21"/>
                <w:highlight w:val="none"/>
                <w:lang w:bidi="ar"/>
              </w:rPr>
              <w:t>年</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szCs w:val="21"/>
                <w:highlight w:val="none"/>
                <w:lang w:bidi="ar"/>
              </w:rPr>
              <w:t>月</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szCs w:val="21"/>
                <w:highlight w:val="none"/>
                <w:lang w:bidi="ar"/>
              </w:rPr>
              <w:t>日</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szCs w:val="21"/>
                <w:highlight w:val="none"/>
                <w:lang w:bidi="ar"/>
              </w:rPr>
              <w:t>点</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szCs w:val="21"/>
                <w:highlight w:val="none"/>
                <w:lang w:bidi="ar"/>
              </w:rPr>
              <w:t>分</w:t>
            </w:r>
          </w:p>
          <w:p w14:paraId="6070F4FA">
            <w:pPr>
              <w:spacing w:before="84" w:after="84"/>
              <w:jc w:val="left"/>
              <w:rPr>
                <w:rFonts w:hint="eastAsia" w:ascii="宋体" w:hAnsi="宋体" w:cs="宋体"/>
                <w:szCs w:val="21"/>
                <w:highlight w:val="none"/>
              </w:rPr>
            </w:pPr>
            <w:r>
              <w:rPr>
                <w:rFonts w:hint="eastAsia" w:ascii="宋体" w:hAnsi="宋体" w:cs="宋体"/>
                <w:szCs w:val="21"/>
                <w:highlight w:val="none"/>
              </w:rPr>
              <w:t>召开地点：</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szCs w:val="21"/>
                <w:highlight w:val="none"/>
              </w:rPr>
              <w:t>。</w:t>
            </w:r>
          </w:p>
        </w:tc>
      </w:tr>
      <w:tr w14:paraId="4C280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noWrap w:val="0"/>
            <w:vAlign w:val="center"/>
          </w:tcPr>
          <w:p w14:paraId="1D7FA28C">
            <w:pPr>
              <w:pStyle w:val="235"/>
              <w:spacing w:before="84" w:after="84"/>
              <w:jc w:val="center"/>
              <w:rPr>
                <w:rFonts w:hAnsi="宋体" w:cs="宋体"/>
                <w:szCs w:val="21"/>
                <w:highlight w:val="none"/>
              </w:rPr>
            </w:pPr>
            <w:r>
              <w:rPr>
                <w:rFonts w:hAnsi="宋体" w:cs="宋体"/>
                <w:szCs w:val="21"/>
                <w:highlight w:val="none"/>
              </w:rPr>
              <w:t>4</w:t>
            </w:r>
          </w:p>
        </w:tc>
        <w:tc>
          <w:tcPr>
            <w:tcW w:w="1701" w:type="dxa"/>
            <w:noWrap w:val="0"/>
            <w:vAlign w:val="center"/>
          </w:tcPr>
          <w:p w14:paraId="605A6F86">
            <w:pPr>
              <w:spacing w:before="84" w:after="84"/>
              <w:jc w:val="center"/>
              <w:rPr>
                <w:rFonts w:hint="eastAsia" w:ascii="宋体" w:hAnsi="宋体" w:cs="宋体"/>
                <w:szCs w:val="21"/>
                <w:highlight w:val="none"/>
              </w:rPr>
            </w:pPr>
            <w:r>
              <w:rPr>
                <w:rFonts w:hint="eastAsia" w:ascii="宋体" w:hAnsi="宋体" w:cs="宋体"/>
                <w:szCs w:val="21"/>
                <w:highlight w:val="none"/>
              </w:rPr>
              <w:t>是否专门面向中小企业</w:t>
            </w:r>
          </w:p>
        </w:tc>
        <w:tc>
          <w:tcPr>
            <w:tcW w:w="7305" w:type="dxa"/>
            <w:noWrap w:val="0"/>
            <w:vAlign w:val="center"/>
          </w:tcPr>
          <w:p w14:paraId="4B12EFD3">
            <w:pPr>
              <w:spacing w:before="84" w:after="84"/>
              <w:jc w:val="left"/>
              <w:rPr>
                <w:rFonts w:hint="eastAsia" w:ascii="宋体" w:hAnsi="宋体" w:cs="宋体"/>
                <w:szCs w:val="21"/>
                <w:highlight w:val="none"/>
              </w:rPr>
            </w:pPr>
            <w:r>
              <w:rPr>
                <w:rFonts w:hint="eastAsia" w:ascii="宋体" w:hAnsi="宋体" w:cs="宋体"/>
                <w:szCs w:val="21"/>
                <w:highlight w:val="none"/>
              </w:rPr>
              <w:t>■本项目专门面向中小企业采购，在评审时不再对小微企业执行价格评审优惠政策。</w:t>
            </w:r>
          </w:p>
          <w:p w14:paraId="58039F07">
            <w:pPr>
              <w:spacing w:before="84" w:after="84"/>
              <w:jc w:val="left"/>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rPr>
              <w:t>本项目非专门面向中小企业采购，对于符合规定的小微企业报价给予20%的扣除，用扣除后的价格参与评审。</w:t>
            </w:r>
          </w:p>
        </w:tc>
      </w:tr>
      <w:tr w14:paraId="2E5B0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noWrap w:val="0"/>
            <w:vAlign w:val="center"/>
          </w:tcPr>
          <w:p w14:paraId="4404F881">
            <w:pPr>
              <w:pStyle w:val="235"/>
              <w:spacing w:before="84" w:after="84"/>
              <w:jc w:val="center"/>
              <w:rPr>
                <w:rFonts w:hAnsi="宋体" w:cs="宋体"/>
                <w:szCs w:val="21"/>
                <w:highlight w:val="none"/>
              </w:rPr>
            </w:pPr>
            <w:r>
              <w:rPr>
                <w:rFonts w:hAnsi="宋体" w:cs="宋体"/>
                <w:szCs w:val="21"/>
                <w:highlight w:val="none"/>
              </w:rPr>
              <w:t>5</w:t>
            </w:r>
          </w:p>
        </w:tc>
        <w:tc>
          <w:tcPr>
            <w:tcW w:w="1701" w:type="dxa"/>
            <w:noWrap w:val="0"/>
            <w:vAlign w:val="center"/>
          </w:tcPr>
          <w:p w14:paraId="493185A1">
            <w:pPr>
              <w:spacing w:before="84" w:after="84"/>
              <w:jc w:val="center"/>
              <w:rPr>
                <w:rFonts w:hint="eastAsia" w:ascii="宋体" w:hAnsi="宋体" w:cs="宋体"/>
                <w:szCs w:val="21"/>
                <w:highlight w:val="none"/>
              </w:rPr>
            </w:pPr>
            <w:r>
              <w:rPr>
                <w:rFonts w:hint="eastAsia" w:ascii="宋体" w:hAnsi="宋体" w:cs="宋体"/>
                <w:szCs w:val="21"/>
                <w:highlight w:val="none"/>
              </w:rPr>
              <w:t>标的所属行业</w:t>
            </w:r>
          </w:p>
        </w:tc>
        <w:tc>
          <w:tcPr>
            <w:tcW w:w="7305" w:type="dxa"/>
            <w:noWrap w:val="0"/>
            <w:vAlign w:val="center"/>
          </w:tcPr>
          <w:p w14:paraId="4DFDDF75">
            <w:pPr>
              <w:spacing w:before="84" w:after="84"/>
              <w:jc w:val="left"/>
              <w:rPr>
                <w:rFonts w:hint="eastAsia" w:ascii="宋体" w:hAnsi="宋体" w:cs="宋体"/>
                <w:szCs w:val="21"/>
                <w:highlight w:val="none"/>
              </w:rPr>
            </w:pPr>
            <w:r>
              <w:rPr>
                <w:rFonts w:hint="eastAsia" w:ascii="宋体" w:hAnsi="宋体" w:cs="宋体"/>
                <w:szCs w:val="21"/>
                <w:highlight w:val="none"/>
              </w:rPr>
              <w:t>本项目采购标的对应的中小企业划分标准所属行业：</w:t>
            </w:r>
            <w:r>
              <w:rPr>
                <w:rFonts w:hint="eastAsia" w:ascii="宋体" w:hAnsi="宋体" w:cs="宋体"/>
                <w:b/>
                <w:bCs/>
                <w:szCs w:val="21"/>
                <w:highlight w:val="none"/>
                <w:u w:val="single"/>
                <w:lang w:val="en-US" w:eastAsia="zh-CN" w:bidi="ar"/>
              </w:rPr>
              <w:t>其他未列明行业</w:t>
            </w:r>
            <w:r>
              <w:rPr>
                <w:rFonts w:hint="eastAsia" w:ascii="宋体" w:hAnsi="宋体" w:cs="宋体"/>
                <w:b/>
                <w:bCs/>
                <w:szCs w:val="21"/>
                <w:highlight w:val="none"/>
                <w:u w:val="single"/>
                <w:lang w:bidi="ar"/>
              </w:rPr>
              <w:t>。</w:t>
            </w:r>
          </w:p>
        </w:tc>
      </w:tr>
      <w:tr w14:paraId="67980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noWrap w:val="0"/>
            <w:vAlign w:val="center"/>
          </w:tcPr>
          <w:p w14:paraId="35703F4E">
            <w:pPr>
              <w:pStyle w:val="235"/>
              <w:spacing w:before="84" w:after="84"/>
              <w:jc w:val="center"/>
              <w:rPr>
                <w:rFonts w:hAnsi="宋体" w:cs="宋体"/>
                <w:szCs w:val="21"/>
                <w:highlight w:val="none"/>
              </w:rPr>
            </w:pPr>
            <w:r>
              <w:rPr>
                <w:rFonts w:hAnsi="宋体" w:cs="宋体"/>
                <w:szCs w:val="21"/>
                <w:highlight w:val="none"/>
              </w:rPr>
              <w:t>6</w:t>
            </w:r>
          </w:p>
        </w:tc>
        <w:tc>
          <w:tcPr>
            <w:tcW w:w="1701" w:type="dxa"/>
            <w:noWrap w:val="0"/>
            <w:vAlign w:val="center"/>
          </w:tcPr>
          <w:p w14:paraId="167F877C">
            <w:pPr>
              <w:spacing w:before="84" w:after="84"/>
              <w:jc w:val="center"/>
              <w:rPr>
                <w:rFonts w:hint="eastAsia" w:ascii="宋体" w:hAnsi="宋体" w:cs="宋体"/>
                <w:szCs w:val="21"/>
                <w:highlight w:val="none"/>
              </w:rPr>
            </w:pPr>
            <w:r>
              <w:rPr>
                <w:rFonts w:hint="eastAsia" w:ascii="宋体" w:hAnsi="宋体" w:cs="宋体"/>
                <w:szCs w:val="21"/>
                <w:highlight w:val="none"/>
              </w:rPr>
              <w:t>报价</w:t>
            </w:r>
          </w:p>
        </w:tc>
        <w:tc>
          <w:tcPr>
            <w:tcW w:w="7305" w:type="dxa"/>
            <w:noWrap w:val="0"/>
            <w:vAlign w:val="center"/>
          </w:tcPr>
          <w:p w14:paraId="191BAAE5">
            <w:pPr>
              <w:spacing w:before="84" w:after="84"/>
              <w:jc w:val="left"/>
              <w:rPr>
                <w:rFonts w:hint="eastAsia" w:ascii="宋体" w:hAnsi="宋体" w:cs="宋体"/>
                <w:szCs w:val="21"/>
                <w:highlight w:val="none"/>
              </w:rPr>
            </w:pPr>
            <w:r>
              <w:rPr>
                <w:rFonts w:hint="eastAsia" w:ascii="宋体" w:hAnsi="宋体" w:cs="宋体"/>
                <w:szCs w:val="21"/>
                <w:highlight w:val="none"/>
              </w:rPr>
              <w:t>报价的特殊规定：</w:t>
            </w:r>
          </w:p>
          <w:p w14:paraId="7A144BF6">
            <w:pPr>
              <w:spacing w:before="84" w:after="84"/>
              <w:jc w:val="left"/>
              <w:rPr>
                <w:rFonts w:hint="eastAsia" w:ascii="宋体" w:hAnsi="宋体" w:cs="宋体"/>
                <w:szCs w:val="21"/>
                <w:highlight w:val="none"/>
              </w:rPr>
            </w:pPr>
            <w:r>
              <w:rPr>
                <w:rFonts w:hint="eastAsia" w:ascii="宋体" w:hAnsi="宋体" w:cs="宋体"/>
                <w:b/>
                <w:szCs w:val="21"/>
                <w:highlight w:val="none"/>
              </w:rPr>
              <w:t>■</w:t>
            </w:r>
            <w:r>
              <w:rPr>
                <w:rFonts w:hint="eastAsia" w:ascii="宋体" w:hAnsi="宋体" w:cs="宋体"/>
                <w:szCs w:val="21"/>
                <w:highlight w:val="none"/>
              </w:rPr>
              <w:t>无</w:t>
            </w:r>
          </w:p>
          <w:p w14:paraId="2B06CD1F">
            <w:pPr>
              <w:spacing w:before="84" w:after="84"/>
              <w:jc w:val="left"/>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rPr>
              <w:t>有，具体情形：</w:t>
            </w:r>
            <w:r>
              <w:rPr>
                <w:rFonts w:hint="eastAsia" w:ascii="宋体" w:hAnsi="宋体" w:cs="宋体"/>
                <w:szCs w:val="21"/>
                <w:highlight w:val="none"/>
                <w:u w:val="single"/>
              </w:rPr>
              <w:t xml:space="preserve">  / </w:t>
            </w:r>
            <w:r>
              <w:rPr>
                <w:rFonts w:hint="eastAsia" w:ascii="宋体" w:hAnsi="宋体" w:cs="宋体"/>
                <w:b/>
                <w:bCs/>
                <w:szCs w:val="21"/>
                <w:highlight w:val="none"/>
                <w:u w:val="single"/>
              </w:rPr>
              <w:t xml:space="preserve"> </w:t>
            </w:r>
            <w:r>
              <w:rPr>
                <w:rFonts w:hint="eastAsia" w:ascii="宋体" w:hAnsi="宋体" w:cs="宋体"/>
                <w:szCs w:val="21"/>
                <w:highlight w:val="none"/>
              </w:rPr>
              <w:t>。</w:t>
            </w:r>
          </w:p>
        </w:tc>
      </w:tr>
      <w:tr w14:paraId="0FA4C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noWrap w:val="0"/>
            <w:vAlign w:val="center"/>
          </w:tcPr>
          <w:p w14:paraId="17DA9C71">
            <w:pPr>
              <w:pStyle w:val="235"/>
              <w:spacing w:before="84" w:after="84"/>
              <w:jc w:val="center"/>
              <w:rPr>
                <w:rFonts w:hAnsi="宋体" w:cs="宋体"/>
                <w:szCs w:val="21"/>
                <w:highlight w:val="none"/>
              </w:rPr>
            </w:pPr>
            <w:r>
              <w:rPr>
                <w:rFonts w:hAnsi="宋体" w:cs="宋体"/>
                <w:szCs w:val="21"/>
                <w:highlight w:val="none"/>
              </w:rPr>
              <w:t>7</w:t>
            </w:r>
          </w:p>
        </w:tc>
        <w:tc>
          <w:tcPr>
            <w:tcW w:w="1701" w:type="dxa"/>
            <w:noWrap w:val="0"/>
            <w:vAlign w:val="center"/>
          </w:tcPr>
          <w:p w14:paraId="4DC1F217">
            <w:pPr>
              <w:spacing w:before="84" w:after="84"/>
              <w:jc w:val="center"/>
              <w:rPr>
                <w:rFonts w:hint="eastAsia" w:ascii="宋体" w:hAnsi="宋体" w:cs="宋体"/>
                <w:szCs w:val="21"/>
                <w:highlight w:val="none"/>
              </w:rPr>
            </w:pPr>
            <w:r>
              <w:rPr>
                <w:rFonts w:hint="eastAsia" w:ascii="宋体" w:hAnsi="宋体" w:cs="宋体"/>
                <w:szCs w:val="21"/>
                <w:highlight w:val="none"/>
              </w:rPr>
              <w:t>磋商保证金</w:t>
            </w:r>
          </w:p>
        </w:tc>
        <w:tc>
          <w:tcPr>
            <w:tcW w:w="7305" w:type="dxa"/>
            <w:noWrap w:val="0"/>
            <w:vAlign w:val="center"/>
          </w:tcPr>
          <w:p w14:paraId="2270B116">
            <w:pPr>
              <w:spacing w:before="84" w:after="84"/>
              <w:jc w:val="left"/>
              <w:rPr>
                <w:rFonts w:hint="eastAsia" w:ascii="宋体" w:hAnsi="宋体" w:cs="宋体"/>
                <w:szCs w:val="21"/>
                <w:highlight w:val="none"/>
              </w:rPr>
            </w:pPr>
            <w:r>
              <w:rPr>
                <w:rFonts w:hint="eastAsia" w:ascii="宋体" w:hAnsi="宋体" w:cs="宋体"/>
                <w:szCs w:val="21"/>
                <w:highlight w:val="none"/>
              </w:rPr>
              <w:t>免收</w:t>
            </w:r>
          </w:p>
        </w:tc>
      </w:tr>
      <w:tr w14:paraId="02BB6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988" w:type="dxa"/>
            <w:noWrap w:val="0"/>
            <w:vAlign w:val="center"/>
          </w:tcPr>
          <w:p w14:paraId="2B413B50">
            <w:pPr>
              <w:pStyle w:val="235"/>
              <w:spacing w:before="84" w:after="84"/>
              <w:jc w:val="center"/>
              <w:rPr>
                <w:rFonts w:hAnsi="宋体" w:cs="宋体"/>
                <w:szCs w:val="21"/>
                <w:highlight w:val="none"/>
              </w:rPr>
            </w:pPr>
            <w:r>
              <w:rPr>
                <w:rFonts w:hAnsi="宋体" w:cs="宋体"/>
                <w:szCs w:val="21"/>
                <w:highlight w:val="none"/>
              </w:rPr>
              <w:t>8</w:t>
            </w:r>
          </w:p>
        </w:tc>
        <w:tc>
          <w:tcPr>
            <w:tcW w:w="1701" w:type="dxa"/>
            <w:noWrap w:val="0"/>
            <w:vAlign w:val="center"/>
          </w:tcPr>
          <w:p w14:paraId="05DDEBAC">
            <w:pPr>
              <w:spacing w:before="84" w:after="84"/>
              <w:jc w:val="center"/>
              <w:rPr>
                <w:rFonts w:hint="eastAsia" w:ascii="宋体" w:hAnsi="宋体" w:cs="宋体"/>
                <w:szCs w:val="21"/>
                <w:highlight w:val="none"/>
              </w:rPr>
            </w:pPr>
            <w:r>
              <w:rPr>
                <w:rFonts w:hint="eastAsia" w:ascii="宋体" w:hAnsi="宋体" w:cs="宋体"/>
                <w:szCs w:val="21"/>
                <w:highlight w:val="none"/>
              </w:rPr>
              <w:t>响应有效期</w:t>
            </w:r>
          </w:p>
        </w:tc>
        <w:tc>
          <w:tcPr>
            <w:tcW w:w="7305" w:type="dxa"/>
            <w:noWrap w:val="0"/>
            <w:vAlign w:val="center"/>
          </w:tcPr>
          <w:p w14:paraId="4E59F5B5">
            <w:pPr>
              <w:spacing w:before="84" w:after="84"/>
              <w:jc w:val="left"/>
              <w:rPr>
                <w:rFonts w:hint="eastAsia" w:ascii="宋体" w:hAnsi="宋体" w:cs="宋体"/>
                <w:szCs w:val="21"/>
                <w:highlight w:val="none"/>
              </w:rPr>
            </w:pPr>
            <w:r>
              <w:rPr>
                <w:rFonts w:hint="eastAsia" w:ascii="宋体" w:hAnsi="宋体" w:cs="宋体"/>
                <w:szCs w:val="21"/>
                <w:highlight w:val="none"/>
              </w:rPr>
              <w:t>自提交响应文件的截止之日起算</w:t>
            </w:r>
            <w:r>
              <w:rPr>
                <w:rFonts w:hint="eastAsia" w:ascii="宋体" w:hAnsi="宋体" w:cs="宋体"/>
                <w:b/>
                <w:bCs/>
                <w:szCs w:val="21"/>
                <w:highlight w:val="none"/>
                <w:u w:val="single"/>
              </w:rPr>
              <w:t>60</w:t>
            </w:r>
            <w:r>
              <w:rPr>
                <w:rFonts w:hint="eastAsia" w:ascii="宋体" w:hAnsi="宋体" w:cs="宋体"/>
                <w:szCs w:val="21"/>
                <w:highlight w:val="none"/>
              </w:rPr>
              <w:t>日历天。</w:t>
            </w:r>
          </w:p>
        </w:tc>
      </w:tr>
      <w:tr w14:paraId="145E1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2" w:hRule="atLeast"/>
          <w:jc w:val="center"/>
        </w:trPr>
        <w:tc>
          <w:tcPr>
            <w:tcW w:w="988" w:type="dxa"/>
            <w:noWrap w:val="0"/>
            <w:vAlign w:val="center"/>
          </w:tcPr>
          <w:p w14:paraId="7BFD2006">
            <w:pPr>
              <w:pStyle w:val="235"/>
              <w:spacing w:before="84" w:after="84"/>
              <w:jc w:val="center"/>
              <w:rPr>
                <w:rFonts w:hAnsi="宋体" w:cs="宋体"/>
                <w:szCs w:val="21"/>
                <w:highlight w:val="none"/>
              </w:rPr>
            </w:pPr>
            <w:r>
              <w:rPr>
                <w:rFonts w:hAnsi="宋体" w:cs="宋体"/>
                <w:szCs w:val="21"/>
                <w:highlight w:val="none"/>
              </w:rPr>
              <w:t>9</w:t>
            </w:r>
          </w:p>
        </w:tc>
        <w:tc>
          <w:tcPr>
            <w:tcW w:w="1701" w:type="dxa"/>
            <w:noWrap w:val="0"/>
            <w:vAlign w:val="center"/>
          </w:tcPr>
          <w:p w14:paraId="128C05D4">
            <w:pPr>
              <w:spacing w:before="84" w:after="84"/>
              <w:jc w:val="center"/>
              <w:rPr>
                <w:rFonts w:hint="eastAsia" w:ascii="宋体" w:hAnsi="宋体" w:cs="宋体"/>
                <w:szCs w:val="21"/>
                <w:highlight w:val="none"/>
              </w:rPr>
            </w:pPr>
            <w:r>
              <w:rPr>
                <w:rFonts w:hint="eastAsia" w:ascii="宋体" w:hAnsi="宋体" w:cs="宋体"/>
                <w:szCs w:val="21"/>
                <w:highlight w:val="none"/>
              </w:rPr>
              <w:t>分包</w:t>
            </w:r>
          </w:p>
        </w:tc>
        <w:tc>
          <w:tcPr>
            <w:tcW w:w="7305" w:type="dxa"/>
            <w:noWrap w:val="0"/>
            <w:vAlign w:val="center"/>
          </w:tcPr>
          <w:p w14:paraId="49F443B3">
            <w:pPr>
              <w:spacing w:before="84" w:after="84"/>
              <w:jc w:val="left"/>
              <w:rPr>
                <w:rFonts w:hint="eastAsia" w:ascii="宋体" w:hAnsi="宋体" w:cs="宋体"/>
                <w:szCs w:val="21"/>
                <w:highlight w:val="none"/>
              </w:rPr>
            </w:pPr>
            <w:r>
              <w:rPr>
                <w:rFonts w:hint="eastAsia" w:ascii="宋体" w:hAnsi="宋体" w:cs="宋体"/>
                <w:szCs w:val="21"/>
                <w:highlight w:val="none"/>
              </w:rPr>
              <w:t xml:space="preserve">本项目是否允许分包： </w:t>
            </w:r>
          </w:p>
          <w:p w14:paraId="774D0ABC">
            <w:pPr>
              <w:spacing w:before="84" w:after="84"/>
              <w:jc w:val="left"/>
              <w:rPr>
                <w:rFonts w:hint="eastAsia" w:ascii="宋体" w:hAnsi="宋体" w:cs="宋体"/>
                <w:szCs w:val="21"/>
                <w:highlight w:val="none"/>
              </w:rPr>
            </w:pPr>
            <w:r>
              <w:rPr>
                <w:rFonts w:hint="eastAsia" w:ascii="宋体" w:hAnsi="宋体" w:cs="宋体"/>
                <w:b/>
                <w:szCs w:val="21"/>
                <w:highlight w:val="none"/>
              </w:rPr>
              <w:t>■</w:t>
            </w:r>
            <w:r>
              <w:rPr>
                <w:rFonts w:hint="eastAsia" w:ascii="宋体" w:hAnsi="宋体" w:cs="宋体"/>
                <w:szCs w:val="21"/>
                <w:highlight w:val="none"/>
              </w:rPr>
              <w:t>不允许</w:t>
            </w:r>
          </w:p>
          <w:p w14:paraId="29E5AA19">
            <w:pPr>
              <w:spacing w:before="84" w:after="84"/>
              <w:jc w:val="left"/>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rPr>
              <w:t>允许，具体要求：</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szCs w:val="21"/>
                <w:highlight w:val="none"/>
              </w:rPr>
              <w:t>。</w:t>
            </w:r>
          </w:p>
          <w:p w14:paraId="6A7116CA">
            <w:pPr>
              <w:spacing w:before="84" w:after="84"/>
              <w:jc w:val="left"/>
              <w:rPr>
                <w:rFonts w:hint="eastAsia" w:ascii="宋体" w:hAnsi="宋体" w:cs="宋体"/>
                <w:szCs w:val="21"/>
                <w:highlight w:val="none"/>
              </w:rPr>
            </w:pPr>
            <w:r>
              <w:rPr>
                <w:rFonts w:hint="eastAsia" w:ascii="宋体" w:hAnsi="宋体" w:cs="宋体"/>
                <w:szCs w:val="21"/>
                <w:highlight w:val="none"/>
              </w:rPr>
              <w:t>（1）可以分包履行的具体内容：</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szCs w:val="21"/>
                <w:highlight w:val="none"/>
              </w:rPr>
              <w:t>；</w:t>
            </w:r>
          </w:p>
          <w:p w14:paraId="2CEFEB96">
            <w:pPr>
              <w:spacing w:before="84" w:after="84"/>
              <w:jc w:val="left"/>
              <w:rPr>
                <w:rFonts w:hint="eastAsia" w:ascii="宋体" w:hAnsi="宋体" w:cs="宋体"/>
                <w:szCs w:val="21"/>
                <w:highlight w:val="none"/>
              </w:rPr>
            </w:pPr>
            <w:r>
              <w:rPr>
                <w:rFonts w:hint="eastAsia" w:ascii="宋体" w:hAnsi="宋体" w:cs="宋体"/>
                <w:szCs w:val="21"/>
                <w:highlight w:val="none"/>
              </w:rPr>
              <w:t>（2）允许分包的金额或者比例：</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szCs w:val="21"/>
                <w:highlight w:val="none"/>
              </w:rPr>
              <w:t>；</w:t>
            </w:r>
          </w:p>
          <w:p w14:paraId="6101DFC1">
            <w:pPr>
              <w:spacing w:before="84" w:after="84"/>
              <w:jc w:val="left"/>
              <w:rPr>
                <w:rFonts w:hint="eastAsia" w:ascii="宋体" w:hAnsi="宋体" w:cs="宋体"/>
                <w:szCs w:val="21"/>
                <w:highlight w:val="none"/>
                <w:u w:val="single"/>
              </w:rPr>
            </w:pPr>
            <w:r>
              <w:rPr>
                <w:rFonts w:hint="eastAsia" w:ascii="宋体" w:hAnsi="宋体" w:cs="宋体"/>
                <w:szCs w:val="21"/>
                <w:highlight w:val="none"/>
              </w:rPr>
              <w:t>（3）其他要求：</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szCs w:val="21"/>
                <w:highlight w:val="none"/>
              </w:rPr>
              <w:t>。</w:t>
            </w:r>
          </w:p>
        </w:tc>
      </w:tr>
      <w:tr w14:paraId="3E98B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jc w:val="center"/>
        </w:trPr>
        <w:tc>
          <w:tcPr>
            <w:tcW w:w="988" w:type="dxa"/>
            <w:noWrap w:val="0"/>
            <w:vAlign w:val="center"/>
          </w:tcPr>
          <w:p w14:paraId="39BA8A4E">
            <w:pPr>
              <w:pStyle w:val="235"/>
              <w:spacing w:before="84" w:after="84"/>
              <w:jc w:val="center"/>
              <w:rPr>
                <w:rFonts w:hAnsi="宋体" w:cs="宋体"/>
                <w:szCs w:val="21"/>
                <w:highlight w:val="none"/>
              </w:rPr>
            </w:pPr>
            <w:r>
              <w:rPr>
                <w:rFonts w:hAnsi="宋体" w:cs="宋体"/>
                <w:szCs w:val="21"/>
                <w:highlight w:val="none"/>
              </w:rPr>
              <w:t>10</w:t>
            </w:r>
          </w:p>
        </w:tc>
        <w:tc>
          <w:tcPr>
            <w:tcW w:w="1701" w:type="dxa"/>
            <w:noWrap w:val="0"/>
            <w:vAlign w:val="center"/>
          </w:tcPr>
          <w:p w14:paraId="53C3742C">
            <w:pPr>
              <w:spacing w:before="84" w:after="84"/>
              <w:jc w:val="center"/>
              <w:rPr>
                <w:rFonts w:hint="eastAsia" w:ascii="宋体" w:hAnsi="宋体" w:cs="宋体"/>
                <w:szCs w:val="21"/>
                <w:highlight w:val="none"/>
              </w:rPr>
            </w:pPr>
            <w:r>
              <w:rPr>
                <w:rFonts w:hint="eastAsia" w:ascii="宋体" w:hAnsi="宋体" w:cs="宋体"/>
                <w:szCs w:val="21"/>
                <w:highlight w:val="none"/>
              </w:rPr>
              <w:t>澄清</w:t>
            </w:r>
          </w:p>
        </w:tc>
        <w:tc>
          <w:tcPr>
            <w:tcW w:w="7305" w:type="dxa"/>
            <w:noWrap w:val="0"/>
            <w:vAlign w:val="center"/>
          </w:tcPr>
          <w:p w14:paraId="1A22583B">
            <w:pPr>
              <w:spacing w:before="84" w:after="84"/>
              <w:jc w:val="left"/>
              <w:rPr>
                <w:rFonts w:hint="eastAsia" w:ascii="宋体" w:hAnsi="宋体" w:cs="宋体"/>
                <w:szCs w:val="21"/>
                <w:highlight w:val="none"/>
              </w:rPr>
            </w:pPr>
            <w:r>
              <w:rPr>
                <w:rFonts w:hint="eastAsia" w:ascii="宋体" w:hAnsi="宋体" w:cs="宋体"/>
                <w:szCs w:val="21"/>
                <w:highlight w:val="none"/>
              </w:rPr>
              <w:t>任何要求对磋商文件进行澄清的供应商，应在磋商截止期5日前按磋商公告中的通讯地址，以书面形式通知代理机构。</w:t>
            </w:r>
          </w:p>
        </w:tc>
      </w:tr>
      <w:tr w14:paraId="6BE97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noWrap w:val="0"/>
            <w:vAlign w:val="center"/>
          </w:tcPr>
          <w:p w14:paraId="15DBEE4D">
            <w:pPr>
              <w:pStyle w:val="235"/>
              <w:spacing w:before="84" w:after="84"/>
              <w:jc w:val="center"/>
              <w:rPr>
                <w:rFonts w:hAnsi="宋体" w:cs="宋体"/>
                <w:szCs w:val="21"/>
                <w:highlight w:val="none"/>
              </w:rPr>
            </w:pPr>
            <w:r>
              <w:rPr>
                <w:rFonts w:hAnsi="宋体" w:cs="宋体"/>
                <w:szCs w:val="21"/>
                <w:highlight w:val="none"/>
              </w:rPr>
              <w:t>11</w:t>
            </w:r>
          </w:p>
        </w:tc>
        <w:tc>
          <w:tcPr>
            <w:tcW w:w="1701" w:type="dxa"/>
            <w:noWrap w:val="0"/>
            <w:vAlign w:val="center"/>
          </w:tcPr>
          <w:p w14:paraId="320E42FD">
            <w:pPr>
              <w:spacing w:before="84" w:after="84"/>
              <w:jc w:val="center"/>
              <w:rPr>
                <w:rFonts w:hint="eastAsia" w:ascii="宋体" w:hAnsi="宋体" w:cs="宋体"/>
                <w:szCs w:val="21"/>
                <w:highlight w:val="none"/>
              </w:rPr>
            </w:pPr>
            <w:r>
              <w:rPr>
                <w:rFonts w:hint="eastAsia" w:ascii="宋体" w:hAnsi="宋体" w:cs="宋体"/>
                <w:szCs w:val="21"/>
                <w:highlight w:val="none"/>
              </w:rPr>
              <w:t>磋商报价次数</w:t>
            </w:r>
          </w:p>
        </w:tc>
        <w:tc>
          <w:tcPr>
            <w:tcW w:w="7305" w:type="dxa"/>
            <w:noWrap w:val="0"/>
            <w:vAlign w:val="center"/>
          </w:tcPr>
          <w:p w14:paraId="67C94181">
            <w:pPr>
              <w:spacing w:before="84" w:after="84"/>
              <w:jc w:val="left"/>
              <w:rPr>
                <w:rFonts w:hint="eastAsia" w:ascii="宋体" w:hAnsi="宋体" w:cs="宋体"/>
                <w:szCs w:val="21"/>
                <w:highlight w:val="none"/>
              </w:rPr>
            </w:pPr>
            <w:r>
              <w:rPr>
                <w:rFonts w:hint="eastAsia" w:ascii="宋体" w:hAnsi="宋体" w:cs="宋体"/>
                <w:szCs w:val="21"/>
                <w:highlight w:val="none"/>
              </w:rPr>
              <w:t>1、本项目采用二轮报价，电子响应文件中的书面报价为首轮报价，第二轮报价为最后报价(通过系统在线报价)。最后报价不得超过预算、最高限价及首轮报价，否则作无效报价文件处理。</w:t>
            </w:r>
          </w:p>
          <w:p w14:paraId="4F36C653">
            <w:pPr>
              <w:spacing w:before="84" w:after="84"/>
              <w:jc w:val="left"/>
              <w:rPr>
                <w:rFonts w:hint="eastAsia" w:ascii="宋体" w:hAnsi="宋体" w:cs="宋体"/>
                <w:szCs w:val="21"/>
                <w:highlight w:val="none"/>
              </w:rPr>
            </w:pPr>
            <w:r>
              <w:rPr>
                <w:rFonts w:hint="eastAsia" w:ascii="宋体" w:hAnsi="宋体" w:cs="宋体"/>
                <w:szCs w:val="21"/>
                <w:highlight w:val="none"/>
              </w:rPr>
              <w:t>2、最后报价中的单价按总价同比例下调。</w:t>
            </w:r>
          </w:p>
        </w:tc>
      </w:tr>
      <w:tr w14:paraId="5479D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noWrap w:val="0"/>
            <w:vAlign w:val="center"/>
          </w:tcPr>
          <w:p w14:paraId="5A3D96AC">
            <w:pPr>
              <w:pStyle w:val="235"/>
              <w:spacing w:before="84" w:after="84"/>
              <w:jc w:val="center"/>
              <w:rPr>
                <w:rFonts w:hAnsi="宋体" w:cs="宋体"/>
                <w:szCs w:val="21"/>
                <w:highlight w:val="none"/>
              </w:rPr>
            </w:pPr>
            <w:r>
              <w:rPr>
                <w:rFonts w:hAnsi="宋体" w:cs="宋体"/>
                <w:szCs w:val="21"/>
                <w:highlight w:val="none"/>
              </w:rPr>
              <w:t>12</w:t>
            </w:r>
          </w:p>
        </w:tc>
        <w:tc>
          <w:tcPr>
            <w:tcW w:w="1701" w:type="dxa"/>
            <w:noWrap w:val="0"/>
            <w:vAlign w:val="center"/>
          </w:tcPr>
          <w:p w14:paraId="235FE726">
            <w:pPr>
              <w:spacing w:before="84" w:after="84"/>
              <w:jc w:val="center"/>
              <w:rPr>
                <w:rFonts w:hint="eastAsia" w:ascii="宋体" w:hAnsi="宋体" w:cs="宋体"/>
                <w:szCs w:val="21"/>
                <w:highlight w:val="none"/>
              </w:rPr>
            </w:pPr>
            <w:r>
              <w:rPr>
                <w:rFonts w:hint="eastAsia" w:ascii="宋体" w:hAnsi="宋体" w:cs="宋体"/>
                <w:szCs w:val="21"/>
                <w:highlight w:val="none"/>
              </w:rPr>
              <w:t>联系方式</w:t>
            </w:r>
          </w:p>
        </w:tc>
        <w:tc>
          <w:tcPr>
            <w:tcW w:w="7305" w:type="dxa"/>
            <w:noWrap w:val="0"/>
            <w:vAlign w:val="center"/>
          </w:tcPr>
          <w:p w14:paraId="231F03F9">
            <w:pPr>
              <w:spacing w:before="84" w:after="84"/>
              <w:jc w:val="left"/>
              <w:rPr>
                <w:rFonts w:hint="eastAsia" w:ascii="宋体" w:hAnsi="宋体" w:cs="宋体"/>
                <w:szCs w:val="21"/>
                <w:highlight w:val="none"/>
              </w:rPr>
            </w:pPr>
            <w:r>
              <w:rPr>
                <w:rFonts w:hint="eastAsia" w:ascii="宋体" w:hAnsi="宋体" w:cs="宋体"/>
                <w:szCs w:val="21"/>
                <w:highlight w:val="none"/>
              </w:rPr>
              <w:t>接收询问和质疑的联系方式</w:t>
            </w:r>
          </w:p>
          <w:p w14:paraId="76E55177">
            <w:pPr>
              <w:spacing w:before="84" w:after="84"/>
              <w:jc w:val="left"/>
              <w:rPr>
                <w:rFonts w:hint="eastAsia" w:ascii="宋体" w:hAnsi="宋体" w:cs="宋体"/>
                <w:szCs w:val="21"/>
                <w:highlight w:val="none"/>
              </w:rPr>
            </w:pPr>
            <w:r>
              <w:rPr>
                <w:rFonts w:hint="eastAsia" w:ascii="宋体" w:hAnsi="宋体" w:cs="宋体"/>
                <w:szCs w:val="21"/>
                <w:highlight w:val="none"/>
              </w:rPr>
              <w:t>联系部门：</w:t>
            </w:r>
            <w:r>
              <w:rPr>
                <w:rFonts w:hint="eastAsia" w:ascii="宋体" w:hAnsi="宋体" w:cs="宋体"/>
                <w:szCs w:val="21"/>
                <w:highlight w:val="none"/>
                <w:u w:val="single"/>
                <w:lang w:eastAsia="zh-CN" w:bidi="ar"/>
              </w:rPr>
              <w:t>江苏恒卓工程管理咨询有限公司</w:t>
            </w:r>
            <w:r>
              <w:rPr>
                <w:rFonts w:hint="eastAsia" w:ascii="宋体" w:hAnsi="宋体" w:cs="宋体"/>
                <w:szCs w:val="21"/>
                <w:highlight w:val="none"/>
              </w:rPr>
              <w:t>；</w:t>
            </w:r>
          </w:p>
          <w:p w14:paraId="15E7DE70">
            <w:pPr>
              <w:spacing w:before="84" w:after="84"/>
              <w:jc w:val="left"/>
              <w:rPr>
                <w:rFonts w:hint="eastAsia" w:ascii="宋体" w:hAnsi="宋体" w:cs="宋体"/>
                <w:szCs w:val="21"/>
                <w:highlight w:val="none"/>
              </w:rPr>
            </w:pPr>
            <w:r>
              <w:rPr>
                <w:rFonts w:hint="eastAsia" w:ascii="宋体" w:hAnsi="宋体" w:cs="宋体"/>
                <w:szCs w:val="21"/>
                <w:highlight w:val="none"/>
              </w:rPr>
              <w:t>联系电话：</w:t>
            </w:r>
            <w:r>
              <w:rPr>
                <w:rFonts w:hint="eastAsia" w:ascii="宋体" w:hAnsi="宋体" w:cs="宋体"/>
                <w:szCs w:val="21"/>
                <w:highlight w:val="none"/>
                <w:u w:val="single"/>
                <w:lang w:bidi="ar"/>
              </w:rPr>
              <w:t>0519-83999268</w:t>
            </w:r>
            <w:r>
              <w:rPr>
                <w:rFonts w:hint="eastAsia" w:ascii="宋体" w:hAnsi="宋体" w:cs="宋体"/>
                <w:szCs w:val="21"/>
                <w:highlight w:val="none"/>
              </w:rPr>
              <w:t>；</w:t>
            </w:r>
          </w:p>
          <w:p w14:paraId="429D9AB0">
            <w:pPr>
              <w:spacing w:before="84" w:after="84"/>
              <w:jc w:val="left"/>
              <w:rPr>
                <w:rFonts w:hint="eastAsia" w:ascii="宋体" w:hAnsi="宋体" w:cs="宋体"/>
                <w:szCs w:val="21"/>
                <w:highlight w:val="none"/>
              </w:rPr>
            </w:pPr>
            <w:r>
              <w:rPr>
                <w:rFonts w:hint="eastAsia" w:ascii="宋体" w:hAnsi="宋体" w:cs="宋体"/>
                <w:szCs w:val="21"/>
                <w:highlight w:val="none"/>
              </w:rPr>
              <w:t>通讯地址：</w:t>
            </w:r>
            <w:r>
              <w:rPr>
                <w:rFonts w:hint="eastAsia" w:ascii="宋体" w:hAnsi="宋体" w:cs="宋体"/>
                <w:szCs w:val="21"/>
                <w:highlight w:val="none"/>
                <w:u w:val="single"/>
                <w:lang w:bidi="ar"/>
              </w:rPr>
              <w:t>常州市北塘河路8号恒生科技园44-2栋4F（一号大门往北一百米）</w:t>
            </w:r>
            <w:r>
              <w:rPr>
                <w:rFonts w:hint="eastAsia" w:ascii="宋体" w:hAnsi="宋体" w:cs="宋体"/>
                <w:szCs w:val="21"/>
                <w:highlight w:val="none"/>
              </w:rPr>
              <w:t>。</w:t>
            </w:r>
          </w:p>
        </w:tc>
      </w:tr>
      <w:tr w14:paraId="29598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noWrap w:val="0"/>
            <w:vAlign w:val="center"/>
          </w:tcPr>
          <w:p w14:paraId="73CA4DCA">
            <w:pPr>
              <w:pStyle w:val="235"/>
              <w:spacing w:before="84" w:after="84"/>
              <w:jc w:val="center"/>
              <w:rPr>
                <w:rFonts w:hAnsi="宋体" w:cs="宋体"/>
                <w:szCs w:val="21"/>
                <w:highlight w:val="none"/>
              </w:rPr>
            </w:pPr>
            <w:r>
              <w:rPr>
                <w:rFonts w:hAnsi="宋体" w:cs="宋体"/>
                <w:szCs w:val="21"/>
                <w:highlight w:val="none"/>
              </w:rPr>
              <w:t>13</w:t>
            </w:r>
          </w:p>
        </w:tc>
        <w:tc>
          <w:tcPr>
            <w:tcW w:w="1701" w:type="dxa"/>
            <w:noWrap w:val="0"/>
            <w:vAlign w:val="center"/>
          </w:tcPr>
          <w:p w14:paraId="2626E391">
            <w:pPr>
              <w:spacing w:before="84" w:after="84"/>
              <w:jc w:val="center"/>
              <w:rPr>
                <w:rFonts w:hint="eastAsia" w:ascii="宋体" w:hAnsi="宋体" w:cs="宋体"/>
                <w:szCs w:val="21"/>
                <w:highlight w:val="none"/>
              </w:rPr>
            </w:pPr>
            <w:r>
              <w:rPr>
                <w:rFonts w:hint="eastAsia" w:ascii="宋体" w:hAnsi="宋体" w:cs="宋体"/>
                <w:szCs w:val="21"/>
                <w:highlight w:val="none"/>
              </w:rPr>
              <w:t>纸质中标（成交）文件</w:t>
            </w:r>
          </w:p>
        </w:tc>
        <w:tc>
          <w:tcPr>
            <w:tcW w:w="7305" w:type="dxa"/>
            <w:noWrap w:val="0"/>
            <w:vAlign w:val="center"/>
          </w:tcPr>
          <w:p w14:paraId="418E0717">
            <w:pPr>
              <w:spacing w:before="84" w:after="84"/>
              <w:jc w:val="left"/>
              <w:rPr>
                <w:rFonts w:hint="eastAsia" w:ascii="宋体" w:hAnsi="宋体" w:cs="宋体"/>
                <w:szCs w:val="21"/>
                <w:highlight w:val="none"/>
              </w:rPr>
            </w:pPr>
            <w:r>
              <w:rPr>
                <w:rFonts w:hint="eastAsia" w:ascii="宋体" w:hAnsi="宋体" w:cs="宋体"/>
                <w:szCs w:val="21"/>
                <w:highlight w:val="none"/>
              </w:rPr>
              <w:t>中标单位在签订合同前需递交与电子</w:t>
            </w:r>
            <w:r>
              <w:rPr>
                <w:rFonts w:hint="eastAsia" w:ascii="宋体" w:hAnsi="宋体" w:cs="宋体"/>
                <w:szCs w:val="21"/>
                <w:highlight w:val="none"/>
                <w:lang w:eastAsia="zh-CN"/>
              </w:rPr>
              <w:t>响应文件</w:t>
            </w:r>
            <w:r>
              <w:rPr>
                <w:rFonts w:hint="eastAsia" w:ascii="宋体" w:hAnsi="宋体" w:cs="宋体"/>
                <w:szCs w:val="21"/>
                <w:highlight w:val="none"/>
              </w:rPr>
              <w:t>内容一致的纸质</w:t>
            </w:r>
            <w:r>
              <w:rPr>
                <w:rFonts w:hint="eastAsia" w:ascii="宋体" w:hAnsi="宋体" w:cs="宋体"/>
                <w:szCs w:val="21"/>
                <w:highlight w:val="none"/>
                <w:lang w:eastAsia="zh-CN"/>
              </w:rPr>
              <w:t>响应文件</w:t>
            </w:r>
            <w:r>
              <w:rPr>
                <w:rFonts w:hint="eastAsia" w:ascii="宋体" w:hAnsi="宋体" w:cs="宋体"/>
                <w:szCs w:val="21"/>
                <w:highlight w:val="none"/>
              </w:rPr>
              <w:t>三份（需打印清晰，标注目录及页码），作为项目归档使用。（递交方式可采用邮寄或现场送达，联系方式见《第一章 投标邀请》）</w:t>
            </w:r>
          </w:p>
        </w:tc>
      </w:tr>
      <w:tr w14:paraId="6EF2E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noWrap w:val="0"/>
            <w:vAlign w:val="center"/>
          </w:tcPr>
          <w:p w14:paraId="1A0118B3">
            <w:pPr>
              <w:pStyle w:val="235"/>
              <w:spacing w:before="84" w:after="84"/>
              <w:jc w:val="center"/>
              <w:rPr>
                <w:rFonts w:hAnsi="宋体" w:cs="宋体"/>
                <w:szCs w:val="21"/>
                <w:highlight w:val="none"/>
              </w:rPr>
            </w:pPr>
            <w:r>
              <w:rPr>
                <w:rFonts w:hAnsi="宋体" w:cs="宋体"/>
                <w:szCs w:val="21"/>
                <w:highlight w:val="none"/>
              </w:rPr>
              <w:t>14</w:t>
            </w:r>
          </w:p>
        </w:tc>
        <w:tc>
          <w:tcPr>
            <w:tcW w:w="1701" w:type="dxa"/>
            <w:noWrap w:val="0"/>
            <w:vAlign w:val="center"/>
          </w:tcPr>
          <w:p w14:paraId="620096A4">
            <w:pPr>
              <w:spacing w:before="84" w:after="84"/>
              <w:jc w:val="center"/>
              <w:rPr>
                <w:rFonts w:hint="eastAsia" w:ascii="宋体" w:hAnsi="宋体" w:cs="宋体"/>
                <w:szCs w:val="21"/>
                <w:highlight w:val="none"/>
              </w:rPr>
            </w:pPr>
            <w:r>
              <w:rPr>
                <w:rFonts w:hint="eastAsia" w:ascii="宋体" w:hAnsi="宋体" w:cs="宋体"/>
                <w:szCs w:val="21"/>
                <w:highlight w:val="none"/>
              </w:rPr>
              <w:t>代理费</w:t>
            </w:r>
          </w:p>
        </w:tc>
        <w:tc>
          <w:tcPr>
            <w:tcW w:w="7305" w:type="dxa"/>
            <w:noWrap w:val="0"/>
            <w:vAlign w:val="center"/>
          </w:tcPr>
          <w:p w14:paraId="2898F398">
            <w:pPr>
              <w:spacing w:line="400" w:lineRule="exact"/>
              <w:jc w:val="left"/>
              <w:rPr>
                <w:rFonts w:hint="eastAsia" w:ascii="宋体" w:hAnsi="宋体" w:eastAsia="宋体" w:cs="宋体"/>
                <w:szCs w:val="21"/>
                <w:highlight w:val="none"/>
              </w:rPr>
            </w:pPr>
            <w:r>
              <w:rPr>
                <w:rFonts w:hint="eastAsia" w:ascii="宋体" w:hAnsi="宋体" w:eastAsia="宋体" w:cs="宋体"/>
                <w:szCs w:val="21"/>
                <w:highlight w:val="none"/>
              </w:rPr>
              <w:t>收费对象：</w:t>
            </w:r>
          </w:p>
          <w:p w14:paraId="4D4EE72F">
            <w:pPr>
              <w:spacing w:line="400" w:lineRule="exact"/>
              <w:jc w:val="left"/>
              <w:rPr>
                <w:rFonts w:hint="eastAsia" w:ascii="宋体" w:hAnsi="宋体" w:eastAsia="宋体" w:cs="宋体"/>
                <w:szCs w:val="21"/>
                <w:highlight w:val="none"/>
              </w:rPr>
            </w:pPr>
            <w:r>
              <w:rPr>
                <w:rFonts w:hint="eastAsia" w:ascii="宋体" w:hAnsi="宋体" w:eastAsia="宋体" w:cs="宋体"/>
                <w:szCs w:val="21"/>
                <w:highlight w:val="none"/>
              </w:rPr>
              <w:t>□采购人</w:t>
            </w:r>
          </w:p>
          <w:p w14:paraId="632DD30D">
            <w:pPr>
              <w:spacing w:line="400" w:lineRule="exact"/>
              <w:jc w:val="left"/>
              <w:rPr>
                <w:rFonts w:hint="eastAsia" w:ascii="宋体" w:hAnsi="宋体" w:eastAsia="宋体" w:cs="宋体"/>
                <w:szCs w:val="21"/>
                <w:highlight w:val="none"/>
              </w:rPr>
            </w:pPr>
            <w:r>
              <w:rPr>
                <w:rFonts w:hint="eastAsia" w:ascii="宋体" w:hAnsi="宋体" w:eastAsia="宋体" w:cs="宋体"/>
                <w:b/>
                <w:szCs w:val="21"/>
                <w:highlight w:val="none"/>
              </w:rPr>
              <w:t>■</w:t>
            </w:r>
            <w:r>
              <w:rPr>
                <w:rFonts w:hint="eastAsia" w:ascii="宋体" w:hAnsi="宋体" w:cs="宋体"/>
                <w:szCs w:val="21"/>
              </w:rPr>
              <w:t>成交供应商</w:t>
            </w:r>
          </w:p>
          <w:p w14:paraId="786BEF09">
            <w:pPr>
              <w:spacing w:line="400" w:lineRule="exact"/>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rPr>
              <w:t>收费标准：</w:t>
            </w:r>
            <w:r>
              <w:rPr>
                <w:rFonts w:hint="eastAsia" w:ascii="宋体" w:hAnsi="宋体" w:cs="宋体"/>
                <w:szCs w:val="21"/>
                <w:highlight w:val="none"/>
                <w:u w:val="single"/>
                <w:lang w:bidi="ar"/>
              </w:rPr>
              <w:t>代理费按发改价格〔2011〕534号文件规定，采用差额定率累进法计算，当单项工程代理费按上述计算方法不足人民币3000元的，按人民币3000元收取</w:t>
            </w:r>
            <w:r>
              <w:rPr>
                <w:rFonts w:hint="eastAsia" w:ascii="宋体" w:hAnsi="宋体" w:cs="宋体"/>
                <w:szCs w:val="21"/>
                <w:highlight w:val="none"/>
                <w:u w:val="single"/>
                <w:lang w:eastAsia="zh-CN" w:bidi="ar"/>
              </w:rPr>
              <w:t>；</w:t>
            </w:r>
          </w:p>
          <w:p w14:paraId="78648223">
            <w:pPr>
              <w:spacing w:line="400" w:lineRule="exact"/>
              <w:jc w:val="left"/>
              <w:rPr>
                <w:rFonts w:hint="eastAsia" w:ascii="宋体" w:hAnsi="宋体" w:eastAsia="宋体" w:cs="宋体"/>
                <w:szCs w:val="21"/>
                <w:highlight w:val="none"/>
                <w:u w:val="single"/>
                <w:lang w:eastAsia="zh-CN" w:bidi="ar"/>
              </w:rPr>
            </w:pPr>
            <w:r>
              <w:rPr>
                <w:rFonts w:hint="eastAsia" w:ascii="宋体" w:hAnsi="宋体" w:eastAsia="宋体" w:cs="宋体"/>
                <w:szCs w:val="21"/>
                <w:highlight w:val="none"/>
              </w:rPr>
              <w:t>收款单位：</w:t>
            </w:r>
            <w:r>
              <w:rPr>
                <w:rFonts w:hint="eastAsia" w:ascii="宋体" w:hAnsi="宋体" w:cs="宋体"/>
                <w:szCs w:val="21"/>
                <w:highlight w:val="none"/>
                <w:u w:val="single"/>
                <w:lang w:eastAsia="zh-CN"/>
              </w:rPr>
              <w:t>江苏恒卓工程管理咨询有限公司</w:t>
            </w:r>
          </w:p>
          <w:p w14:paraId="68EE3DF6">
            <w:pPr>
              <w:spacing w:line="400" w:lineRule="exact"/>
              <w:jc w:val="left"/>
              <w:rPr>
                <w:rFonts w:hint="eastAsia" w:ascii="宋体" w:hAnsi="宋体" w:eastAsia="宋体" w:cs="宋体"/>
                <w:szCs w:val="21"/>
                <w:highlight w:val="none"/>
                <w:u w:val="single"/>
                <w:lang w:bidi="ar"/>
              </w:rPr>
            </w:pPr>
            <w:r>
              <w:rPr>
                <w:rFonts w:hint="eastAsia" w:ascii="宋体" w:hAnsi="宋体" w:eastAsia="宋体" w:cs="宋体"/>
                <w:szCs w:val="21"/>
                <w:highlight w:val="none"/>
              </w:rPr>
              <w:t>收款银行：</w:t>
            </w:r>
            <w:r>
              <w:rPr>
                <w:rFonts w:hint="eastAsia" w:ascii="宋体" w:hAnsi="宋体" w:eastAsia="宋体" w:cs="宋体"/>
                <w:szCs w:val="21"/>
                <w:highlight w:val="none"/>
                <w:u w:val="single"/>
              </w:rPr>
              <w:t>江苏江南农村商业银行股份有限公司常州市青龙支行</w:t>
            </w:r>
          </w:p>
          <w:p w14:paraId="43E6EDC2">
            <w:pPr>
              <w:spacing w:line="400" w:lineRule="exact"/>
              <w:jc w:val="left"/>
              <w:rPr>
                <w:rFonts w:hint="eastAsia" w:ascii="宋体" w:hAnsi="宋体" w:eastAsia="宋体" w:cs="宋体"/>
                <w:szCs w:val="21"/>
                <w:highlight w:val="none"/>
              </w:rPr>
            </w:pPr>
            <w:r>
              <w:rPr>
                <w:rFonts w:hint="eastAsia" w:ascii="宋体" w:hAnsi="宋体" w:eastAsia="宋体" w:cs="宋体"/>
                <w:szCs w:val="21"/>
                <w:highlight w:val="none"/>
              </w:rPr>
              <w:t>银行账号：</w:t>
            </w:r>
            <w:r>
              <w:rPr>
                <w:rFonts w:hint="eastAsia" w:ascii="宋体" w:hAnsi="宋体" w:eastAsia="宋体" w:cs="宋体"/>
                <w:szCs w:val="21"/>
                <w:highlight w:val="none"/>
                <w:u w:val="single"/>
              </w:rPr>
              <w:t>89801116012010000004083</w:t>
            </w:r>
          </w:p>
          <w:p w14:paraId="1BF36BB7">
            <w:pPr>
              <w:spacing w:before="84" w:after="84"/>
              <w:jc w:val="left"/>
              <w:rPr>
                <w:rFonts w:hint="eastAsia" w:ascii="宋体" w:hAnsi="宋体" w:cs="宋体"/>
                <w:szCs w:val="21"/>
                <w:highlight w:val="none"/>
              </w:rPr>
            </w:pPr>
            <w:r>
              <w:rPr>
                <w:rFonts w:hint="eastAsia" w:ascii="宋体" w:hAnsi="宋体" w:eastAsia="宋体" w:cs="宋体"/>
                <w:szCs w:val="21"/>
                <w:highlight w:val="none"/>
              </w:rPr>
              <w:t>缴纳时间：</w:t>
            </w:r>
            <w:r>
              <w:rPr>
                <w:rFonts w:hint="eastAsia" w:ascii="宋体" w:hAnsi="宋体" w:eastAsia="宋体" w:cs="宋体"/>
                <w:szCs w:val="21"/>
                <w:highlight w:val="none"/>
                <w:u w:val="single"/>
              </w:rPr>
              <w:t>领取成交通知书前</w:t>
            </w:r>
            <w:r>
              <w:rPr>
                <w:rFonts w:hint="eastAsia" w:ascii="宋体" w:hAnsi="宋体" w:eastAsia="宋体" w:cs="宋体"/>
                <w:szCs w:val="21"/>
                <w:highlight w:val="none"/>
              </w:rPr>
              <w:t>。</w:t>
            </w:r>
          </w:p>
        </w:tc>
      </w:tr>
    </w:tbl>
    <w:p w14:paraId="79848C70">
      <w:pPr>
        <w:tabs>
          <w:tab w:val="left" w:pos="5580"/>
        </w:tabs>
        <w:spacing w:line="360" w:lineRule="auto"/>
        <w:jc w:val="both"/>
        <w:rPr>
          <w:rFonts w:hint="eastAsia" w:ascii="宋体" w:hAnsi="宋体" w:cs="宋体"/>
          <w:sz w:val="24"/>
          <w:highlight w:val="none"/>
        </w:rPr>
      </w:pPr>
    </w:p>
    <w:p w14:paraId="7C7BEE2E">
      <w:pPr>
        <w:pStyle w:val="275"/>
        <w:rPr>
          <w:rFonts w:hint="eastAsia" w:cs="宋体"/>
          <w:sz w:val="24"/>
          <w:highlight w:val="none"/>
        </w:rPr>
      </w:pPr>
    </w:p>
    <w:p w14:paraId="30540664">
      <w:pPr>
        <w:rPr>
          <w:rFonts w:hint="eastAsia" w:ascii="宋体" w:hAnsi="宋体" w:cs="宋体"/>
          <w:sz w:val="24"/>
          <w:highlight w:val="none"/>
        </w:rPr>
      </w:pPr>
    </w:p>
    <w:p w14:paraId="6B85F8D7">
      <w:pPr>
        <w:pStyle w:val="275"/>
        <w:rPr>
          <w:rFonts w:hint="eastAsia"/>
          <w:highlight w:val="none"/>
        </w:rPr>
      </w:pPr>
    </w:p>
    <w:p w14:paraId="63D4D6CE">
      <w:pPr>
        <w:pStyle w:val="275"/>
        <w:rPr>
          <w:rFonts w:hint="eastAsia"/>
          <w:highlight w:val="none"/>
        </w:rPr>
      </w:pPr>
    </w:p>
    <w:p w14:paraId="2E6AAED1">
      <w:pPr>
        <w:pStyle w:val="275"/>
        <w:rPr>
          <w:rFonts w:hint="eastAsia"/>
          <w:highlight w:val="none"/>
        </w:rPr>
      </w:pPr>
    </w:p>
    <w:p w14:paraId="48C5FAEF">
      <w:pPr>
        <w:pStyle w:val="275"/>
        <w:rPr>
          <w:rFonts w:hint="eastAsia"/>
          <w:highlight w:val="none"/>
        </w:rPr>
      </w:pPr>
    </w:p>
    <w:p w14:paraId="71C95C9E">
      <w:pPr>
        <w:pStyle w:val="275"/>
        <w:rPr>
          <w:rFonts w:hint="eastAsia"/>
          <w:highlight w:val="none"/>
        </w:rPr>
      </w:pPr>
    </w:p>
    <w:p w14:paraId="439EC315">
      <w:pPr>
        <w:pStyle w:val="275"/>
        <w:ind w:left="0" w:firstLine="0"/>
        <w:jc w:val="center"/>
        <w:rPr>
          <w:rFonts w:hint="eastAsia"/>
          <w:b/>
          <w:bCs/>
          <w:sz w:val="28"/>
          <w:szCs w:val="28"/>
          <w:highlight w:val="none"/>
        </w:rPr>
      </w:pPr>
      <w:r>
        <w:rPr>
          <w:rFonts w:hint="eastAsia"/>
          <w:b/>
          <w:bCs/>
          <w:sz w:val="28"/>
          <w:szCs w:val="28"/>
          <w:highlight w:val="none"/>
        </w:rPr>
        <w:t>第二节 说  明</w:t>
      </w:r>
    </w:p>
    <w:p w14:paraId="68596DDF">
      <w:pPr>
        <w:pStyle w:val="275"/>
        <w:spacing w:before="0"/>
        <w:ind w:left="0" w:firstLine="0"/>
        <w:jc w:val="center"/>
        <w:rPr>
          <w:rFonts w:hint="eastAsia" w:cs="宋体"/>
          <w:b/>
          <w:bCs/>
          <w:szCs w:val="21"/>
          <w:highlight w:val="none"/>
        </w:rPr>
      </w:pPr>
      <w:r>
        <w:rPr>
          <w:rFonts w:hint="eastAsia" w:cs="宋体"/>
          <w:b/>
          <w:bCs/>
          <w:sz w:val="28"/>
          <w:szCs w:val="28"/>
          <w:highlight w:val="none"/>
        </w:rPr>
        <w:t>一、总则</w:t>
      </w:r>
    </w:p>
    <w:p w14:paraId="6D480AC9">
      <w:pPr>
        <w:pStyle w:val="275"/>
        <w:spacing w:before="0"/>
        <w:ind w:left="0" w:firstLine="0"/>
        <w:rPr>
          <w:rFonts w:hint="eastAsia" w:cs="宋体"/>
          <w:b/>
          <w:bCs/>
          <w:szCs w:val="21"/>
          <w:highlight w:val="none"/>
        </w:rPr>
      </w:pPr>
      <w:r>
        <w:rPr>
          <w:rFonts w:hint="eastAsia" w:cs="宋体"/>
          <w:b/>
          <w:bCs/>
          <w:szCs w:val="21"/>
          <w:highlight w:val="none"/>
        </w:rPr>
        <w:t>1、采购方式</w:t>
      </w:r>
    </w:p>
    <w:p w14:paraId="5E16EF70">
      <w:pPr>
        <w:pStyle w:val="275"/>
        <w:spacing w:before="0"/>
        <w:ind w:left="0" w:firstLine="0"/>
        <w:rPr>
          <w:rFonts w:hint="eastAsia" w:cs="宋体"/>
          <w:szCs w:val="21"/>
          <w:highlight w:val="none"/>
        </w:rPr>
      </w:pPr>
      <w:r>
        <w:rPr>
          <w:rFonts w:hint="eastAsia" w:cs="宋体"/>
          <w:szCs w:val="21"/>
          <w:highlight w:val="none"/>
        </w:rPr>
        <w:t>1.1 本次政府采购活动采取竞争性磋商(以下简称磋商)方式，本磋商文件仅适用于磋商公告中所述项目。</w:t>
      </w:r>
    </w:p>
    <w:p w14:paraId="3D239631">
      <w:pPr>
        <w:pStyle w:val="275"/>
        <w:spacing w:before="0"/>
        <w:ind w:left="0" w:firstLine="0"/>
        <w:rPr>
          <w:rFonts w:hint="eastAsia" w:cs="宋体"/>
          <w:b/>
          <w:bCs/>
          <w:szCs w:val="21"/>
          <w:highlight w:val="none"/>
        </w:rPr>
      </w:pPr>
      <w:r>
        <w:rPr>
          <w:rFonts w:hint="eastAsia" w:cs="宋体"/>
          <w:b/>
          <w:bCs/>
          <w:szCs w:val="21"/>
          <w:highlight w:val="none"/>
        </w:rPr>
        <w:t>2、合格的供应商</w:t>
      </w:r>
    </w:p>
    <w:p w14:paraId="2CA39D83">
      <w:pPr>
        <w:pStyle w:val="275"/>
        <w:spacing w:before="0"/>
        <w:ind w:left="0" w:firstLine="0"/>
        <w:rPr>
          <w:rFonts w:hint="eastAsia" w:cs="宋体"/>
          <w:szCs w:val="21"/>
          <w:highlight w:val="none"/>
        </w:rPr>
      </w:pPr>
      <w:r>
        <w:rPr>
          <w:rFonts w:hint="eastAsia" w:cs="宋体"/>
          <w:szCs w:val="21"/>
          <w:highlight w:val="none"/>
        </w:rPr>
        <w:t>2.1满足磋商公告中供应商资格要求的规定。</w:t>
      </w:r>
    </w:p>
    <w:p w14:paraId="52063C34">
      <w:pPr>
        <w:pStyle w:val="275"/>
        <w:spacing w:before="0"/>
        <w:ind w:left="0" w:firstLine="0"/>
        <w:rPr>
          <w:rFonts w:hint="eastAsia" w:cs="宋体"/>
          <w:szCs w:val="21"/>
          <w:highlight w:val="none"/>
        </w:rPr>
      </w:pPr>
      <w:r>
        <w:rPr>
          <w:rFonts w:hint="eastAsia" w:cs="宋体"/>
          <w:szCs w:val="21"/>
          <w:highlight w:val="none"/>
        </w:rPr>
        <w:t>2.2 满足本磋商文件实质性要求和条件的规定。</w:t>
      </w:r>
    </w:p>
    <w:p w14:paraId="04A9F40C">
      <w:pPr>
        <w:pStyle w:val="275"/>
        <w:spacing w:before="0"/>
        <w:ind w:left="0" w:firstLine="0"/>
        <w:rPr>
          <w:rFonts w:hint="eastAsia" w:cs="宋体"/>
          <w:b/>
          <w:bCs/>
          <w:szCs w:val="21"/>
          <w:highlight w:val="none"/>
        </w:rPr>
      </w:pPr>
      <w:r>
        <w:rPr>
          <w:rFonts w:hint="eastAsia" w:cs="宋体"/>
          <w:b/>
          <w:bCs/>
          <w:szCs w:val="21"/>
          <w:highlight w:val="none"/>
        </w:rPr>
        <w:t>3、适用法律</w:t>
      </w:r>
    </w:p>
    <w:p w14:paraId="382096F7">
      <w:pPr>
        <w:pStyle w:val="275"/>
        <w:spacing w:before="0"/>
        <w:ind w:left="0" w:firstLine="0"/>
        <w:rPr>
          <w:rFonts w:hint="eastAsia" w:cs="宋体"/>
          <w:szCs w:val="21"/>
          <w:highlight w:val="none"/>
        </w:rPr>
      </w:pPr>
      <w:r>
        <w:rPr>
          <w:rFonts w:hint="eastAsia" w:cs="宋体"/>
          <w:szCs w:val="21"/>
          <w:highlight w:val="none"/>
        </w:rPr>
        <w:t>3.1 本次磋商及由此产生的合同受中华人民共和国有关的法律法规制约和保护。</w:t>
      </w:r>
    </w:p>
    <w:p w14:paraId="66474E79">
      <w:pPr>
        <w:pStyle w:val="275"/>
        <w:spacing w:before="0"/>
        <w:ind w:left="0" w:firstLine="0"/>
        <w:rPr>
          <w:rFonts w:hint="eastAsia" w:cs="宋体"/>
          <w:b/>
          <w:bCs/>
          <w:szCs w:val="21"/>
          <w:highlight w:val="none"/>
        </w:rPr>
      </w:pPr>
      <w:r>
        <w:rPr>
          <w:rFonts w:hint="eastAsia" w:cs="宋体"/>
          <w:b/>
          <w:bCs/>
          <w:szCs w:val="21"/>
          <w:highlight w:val="none"/>
        </w:rPr>
        <w:t>4、磋商费用</w:t>
      </w:r>
    </w:p>
    <w:p w14:paraId="17706357">
      <w:pPr>
        <w:pStyle w:val="275"/>
        <w:spacing w:before="0"/>
        <w:ind w:left="0" w:firstLine="0"/>
        <w:rPr>
          <w:rFonts w:hint="eastAsia" w:cs="宋体"/>
          <w:szCs w:val="21"/>
          <w:highlight w:val="none"/>
        </w:rPr>
      </w:pPr>
      <w:r>
        <w:rPr>
          <w:rFonts w:hint="eastAsia" w:cs="宋体"/>
          <w:szCs w:val="21"/>
          <w:highlight w:val="none"/>
        </w:rPr>
        <w:t>4.1供应商应自行承担所有与参加本次磋商有关的费用，无论磋商过程中的做法和结果如何，</w:t>
      </w:r>
      <w:r>
        <w:rPr>
          <w:rFonts w:hint="eastAsia" w:cs="宋体"/>
          <w:szCs w:val="21"/>
          <w:highlight w:val="none"/>
          <w:lang w:eastAsia="zh-CN"/>
        </w:rPr>
        <w:t>江苏恒卓工程管理咨询有限公司</w:t>
      </w:r>
      <w:r>
        <w:rPr>
          <w:rFonts w:hint="eastAsia" w:cs="宋体"/>
          <w:szCs w:val="21"/>
          <w:highlight w:val="none"/>
        </w:rPr>
        <w:t>（以下简称代理机构）在任何情况下均无义务和责任承担这些费用。</w:t>
      </w:r>
    </w:p>
    <w:p w14:paraId="508DA117">
      <w:pPr>
        <w:pStyle w:val="275"/>
        <w:spacing w:before="0"/>
        <w:ind w:left="0" w:firstLine="0"/>
        <w:rPr>
          <w:rFonts w:hint="eastAsia" w:cs="宋体"/>
          <w:szCs w:val="21"/>
          <w:highlight w:val="none"/>
        </w:rPr>
      </w:pPr>
      <w:r>
        <w:rPr>
          <w:rFonts w:hint="eastAsia" w:cs="宋体"/>
          <w:szCs w:val="21"/>
          <w:highlight w:val="none"/>
        </w:rPr>
        <w:t>4.2本次磋商代理机构和采购人不收取标书工本费。</w:t>
      </w:r>
    </w:p>
    <w:p w14:paraId="0757A524">
      <w:pPr>
        <w:pStyle w:val="275"/>
        <w:spacing w:before="0"/>
        <w:ind w:left="0" w:firstLine="0"/>
        <w:rPr>
          <w:rFonts w:hint="eastAsia" w:cs="宋体"/>
          <w:b/>
          <w:bCs/>
          <w:szCs w:val="21"/>
          <w:highlight w:val="none"/>
        </w:rPr>
      </w:pPr>
      <w:r>
        <w:rPr>
          <w:rFonts w:hint="eastAsia" w:cs="宋体"/>
          <w:b/>
          <w:bCs/>
          <w:szCs w:val="21"/>
          <w:highlight w:val="none"/>
        </w:rPr>
        <w:t>5、磋商文件的约束力</w:t>
      </w:r>
    </w:p>
    <w:p w14:paraId="0728567B">
      <w:pPr>
        <w:pStyle w:val="275"/>
        <w:spacing w:before="0"/>
        <w:ind w:left="0" w:firstLine="0"/>
        <w:rPr>
          <w:rFonts w:hint="eastAsia" w:cs="宋体"/>
          <w:szCs w:val="21"/>
          <w:highlight w:val="none"/>
        </w:rPr>
      </w:pPr>
      <w:r>
        <w:rPr>
          <w:rFonts w:hint="eastAsia" w:cs="宋体"/>
          <w:szCs w:val="21"/>
          <w:highlight w:val="none"/>
        </w:rPr>
        <w:t>5.1供应商一旦参加本项目采购活动，即被认为接受了本磋商文件的规定和约束。</w:t>
      </w:r>
    </w:p>
    <w:p w14:paraId="6C5CB991">
      <w:pPr>
        <w:pStyle w:val="275"/>
        <w:spacing w:before="0"/>
        <w:ind w:left="0" w:firstLine="0"/>
        <w:jc w:val="center"/>
        <w:rPr>
          <w:rFonts w:hint="eastAsia" w:cs="宋体"/>
          <w:b/>
          <w:bCs/>
          <w:sz w:val="28"/>
          <w:szCs w:val="28"/>
          <w:highlight w:val="none"/>
        </w:rPr>
      </w:pPr>
    </w:p>
    <w:p w14:paraId="3C6B956E">
      <w:pPr>
        <w:pStyle w:val="275"/>
        <w:spacing w:before="0"/>
        <w:ind w:left="0" w:firstLine="0"/>
        <w:jc w:val="center"/>
        <w:rPr>
          <w:rFonts w:hint="eastAsia" w:cs="宋体"/>
          <w:b/>
          <w:bCs/>
          <w:sz w:val="28"/>
          <w:szCs w:val="28"/>
          <w:highlight w:val="none"/>
        </w:rPr>
      </w:pPr>
      <w:r>
        <w:rPr>
          <w:rFonts w:hint="eastAsia" w:cs="宋体"/>
          <w:b/>
          <w:bCs/>
          <w:sz w:val="28"/>
          <w:szCs w:val="28"/>
          <w:highlight w:val="none"/>
        </w:rPr>
        <w:t>二、磋商文件</w:t>
      </w:r>
    </w:p>
    <w:p w14:paraId="5E184DA0">
      <w:pPr>
        <w:pStyle w:val="275"/>
        <w:spacing w:before="0"/>
        <w:ind w:left="0" w:firstLine="0"/>
        <w:rPr>
          <w:rFonts w:hint="eastAsia" w:cs="宋体"/>
          <w:b/>
          <w:bCs/>
          <w:szCs w:val="21"/>
          <w:highlight w:val="none"/>
        </w:rPr>
      </w:pPr>
      <w:r>
        <w:rPr>
          <w:rFonts w:hint="eastAsia" w:cs="宋体"/>
          <w:b/>
          <w:bCs/>
          <w:szCs w:val="21"/>
          <w:highlight w:val="none"/>
        </w:rPr>
        <w:t>6、磋商文件构成</w:t>
      </w:r>
    </w:p>
    <w:p w14:paraId="5ED35D38">
      <w:pPr>
        <w:pStyle w:val="275"/>
        <w:spacing w:before="0"/>
        <w:ind w:left="0" w:firstLine="0"/>
        <w:rPr>
          <w:rFonts w:hint="eastAsia" w:cs="宋体"/>
          <w:szCs w:val="21"/>
          <w:highlight w:val="none"/>
        </w:rPr>
      </w:pPr>
      <w:r>
        <w:rPr>
          <w:rFonts w:hint="eastAsia" w:cs="宋体"/>
          <w:szCs w:val="21"/>
          <w:highlight w:val="none"/>
        </w:rPr>
        <w:t>6.1磋商文件由以下部分组成：</w:t>
      </w:r>
    </w:p>
    <w:p w14:paraId="58461EC0">
      <w:pPr>
        <w:pStyle w:val="275"/>
        <w:spacing w:before="0"/>
        <w:ind w:left="0" w:firstLine="0"/>
        <w:rPr>
          <w:rFonts w:hint="eastAsia" w:cs="宋体"/>
          <w:szCs w:val="21"/>
          <w:highlight w:val="none"/>
        </w:rPr>
      </w:pPr>
      <w:r>
        <w:rPr>
          <w:rFonts w:hint="eastAsia" w:cs="宋体"/>
          <w:szCs w:val="21"/>
          <w:highlight w:val="none"/>
        </w:rPr>
        <w:t>（1）磋商邀请</w:t>
      </w:r>
    </w:p>
    <w:p w14:paraId="3A9FB589">
      <w:pPr>
        <w:pStyle w:val="275"/>
        <w:spacing w:before="0"/>
        <w:ind w:left="0" w:firstLine="0"/>
        <w:rPr>
          <w:rFonts w:hint="eastAsia" w:cs="宋体"/>
          <w:szCs w:val="21"/>
          <w:highlight w:val="none"/>
        </w:rPr>
      </w:pPr>
      <w:r>
        <w:rPr>
          <w:rFonts w:hint="eastAsia" w:cs="宋体"/>
          <w:szCs w:val="21"/>
          <w:highlight w:val="none"/>
        </w:rPr>
        <w:t>（2）供应商须知</w:t>
      </w:r>
    </w:p>
    <w:p w14:paraId="27CFE9D1">
      <w:pPr>
        <w:pStyle w:val="275"/>
        <w:spacing w:before="0"/>
        <w:ind w:left="0" w:firstLine="0"/>
        <w:rPr>
          <w:rFonts w:hint="eastAsia" w:cs="宋体"/>
          <w:szCs w:val="21"/>
          <w:highlight w:val="none"/>
        </w:rPr>
      </w:pPr>
      <w:r>
        <w:rPr>
          <w:rFonts w:hint="eastAsia" w:cs="宋体"/>
          <w:szCs w:val="21"/>
          <w:highlight w:val="none"/>
        </w:rPr>
        <w:t>（3）资格审查</w:t>
      </w:r>
    </w:p>
    <w:p w14:paraId="0F23C0DD">
      <w:pPr>
        <w:pStyle w:val="275"/>
        <w:spacing w:before="0"/>
        <w:ind w:left="0" w:firstLine="0"/>
        <w:rPr>
          <w:rFonts w:hint="eastAsia" w:cs="宋体"/>
          <w:szCs w:val="21"/>
          <w:highlight w:val="none"/>
        </w:rPr>
      </w:pPr>
      <w:r>
        <w:rPr>
          <w:rFonts w:hint="eastAsia" w:cs="宋体"/>
          <w:szCs w:val="21"/>
          <w:highlight w:val="none"/>
        </w:rPr>
        <w:t>（4）评标程序、评标方法和评审标准</w:t>
      </w:r>
    </w:p>
    <w:p w14:paraId="7E742C0D">
      <w:pPr>
        <w:pStyle w:val="275"/>
        <w:spacing w:before="0"/>
        <w:ind w:left="0" w:firstLine="0"/>
        <w:rPr>
          <w:rFonts w:hint="eastAsia" w:cs="宋体"/>
          <w:szCs w:val="21"/>
          <w:highlight w:val="none"/>
        </w:rPr>
      </w:pPr>
      <w:r>
        <w:rPr>
          <w:rFonts w:hint="eastAsia" w:cs="宋体"/>
          <w:szCs w:val="21"/>
          <w:highlight w:val="none"/>
        </w:rPr>
        <w:t>（5）采购需求</w:t>
      </w:r>
    </w:p>
    <w:p w14:paraId="1A8B9DB7">
      <w:pPr>
        <w:pStyle w:val="275"/>
        <w:spacing w:before="0"/>
        <w:ind w:left="0" w:firstLine="0"/>
        <w:rPr>
          <w:rFonts w:hint="eastAsia" w:cs="宋体"/>
          <w:szCs w:val="21"/>
          <w:highlight w:val="none"/>
        </w:rPr>
      </w:pPr>
      <w:r>
        <w:rPr>
          <w:rFonts w:hint="eastAsia" w:cs="宋体"/>
          <w:szCs w:val="21"/>
          <w:highlight w:val="none"/>
        </w:rPr>
        <w:t>（6）拟签订的合同文本</w:t>
      </w:r>
    </w:p>
    <w:p w14:paraId="2D4B2A99">
      <w:pPr>
        <w:pStyle w:val="275"/>
        <w:spacing w:before="0"/>
        <w:ind w:left="0" w:firstLine="0"/>
        <w:rPr>
          <w:rFonts w:hint="eastAsia" w:cs="宋体"/>
          <w:szCs w:val="21"/>
          <w:highlight w:val="none"/>
        </w:rPr>
      </w:pPr>
      <w:r>
        <w:rPr>
          <w:rFonts w:hint="eastAsia" w:cs="宋体"/>
          <w:szCs w:val="21"/>
          <w:highlight w:val="none"/>
        </w:rPr>
        <w:t>（7）响应文件的组成及提交须知</w:t>
      </w:r>
    </w:p>
    <w:p w14:paraId="519045C9">
      <w:pPr>
        <w:pStyle w:val="275"/>
        <w:spacing w:before="0"/>
        <w:ind w:left="0" w:firstLine="0"/>
        <w:rPr>
          <w:rFonts w:hint="eastAsia" w:cs="宋体"/>
          <w:szCs w:val="21"/>
          <w:highlight w:val="none"/>
        </w:rPr>
      </w:pPr>
      <w:r>
        <w:rPr>
          <w:rFonts w:hint="eastAsia" w:cs="宋体"/>
          <w:szCs w:val="21"/>
          <w:highlight w:val="none"/>
        </w:rPr>
        <w:t>（8）响应文件格式</w:t>
      </w:r>
    </w:p>
    <w:p w14:paraId="6C708061">
      <w:pPr>
        <w:pStyle w:val="275"/>
        <w:spacing w:before="0"/>
        <w:ind w:left="0" w:firstLine="0"/>
        <w:rPr>
          <w:rFonts w:hint="eastAsia" w:cs="宋体"/>
          <w:b/>
          <w:bCs/>
          <w:szCs w:val="21"/>
          <w:highlight w:val="none"/>
        </w:rPr>
      </w:pPr>
      <w:r>
        <w:rPr>
          <w:rFonts w:hint="eastAsia" w:cs="宋体"/>
          <w:b/>
          <w:bCs/>
          <w:szCs w:val="21"/>
          <w:highlight w:val="none"/>
        </w:rPr>
        <w:t>请仔细检查磋商文件是否齐全，如有缺漏请立即与代理机构联系解决。</w:t>
      </w:r>
    </w:p>
    <w:p w14:paraId="4737EEA8">
      <w:pPr>
        <w:pStyle w:val="275"/>
        <w:spacing w:before="0"/>
        <w:ind w:left="0" w:firstLine="0"/>
        <w:rPr>
          <w:rFonts w:hint="eastAsia" w:cs="宋体"/>
          <w:szCs w:val="21"/>
          <w:highlight w:val="none"/>
        </w:rPr>
      </w:pPr>
      <w:r>
        <w:rPr>
          <w:rFonts w:hint="eastAsia" w:cs="宋体"/>
          <w:szCs w:val="21"/>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141107F">
      <w:pPr>
        <w:pStyle w:val="275"/>
        <w:spacing w:before="0"/>
        <w:ind w:left="0" w:firstLine="0"/>
        <w:rPr>
          <w:rFonts w:hint="eastAsia" w:cs="宋体"/>
          <w:b/>
          <w:bCs/>
          <w:szCs w:val="21"/>
          <w:highlight w:val="none"/>
        </w:rPr>
      </w:pPr>
      <w:r>
        <w:rPr>
          <w:rFonts w:hint="eastAsia" w:cs="宋体"/>
          <w:b/>
          <w:bCs/>
          <w:szCs w:val="21"/>
          <w:highlight w:val="none"/>
        </w:rPr>
        <w:t>7、磋商文件的澄清</w:t>
      </w:r>
    </w:p>
    <w:p w14:paraId="68CCF11F">
      <w:pPr>
        <w:pStyle w:val="275"/>
        <w:spacing w:before="0"/>
        <w:ind w:left="0" w:firstLine="0"/>
        <w:rPr>
          <w:rFonts w:hint="eastAsia" w:cs="宋体"/>
          <w:szCs w:val="21"/>
          <w:highlight w:val="none"/>
        </w:rPr>
      </w:pPr>
      <w:r>
        <w:rPr>
          <w:rFonts w:hint="eastAsia" w:cs="宋体"/>
          <w:szCs w:val="21"/>
          <w:highlight w:val="none"/>
        </w:rPr>
        <w:t>7.1 任何要求对磋商文件进行澄清的供应商，应在磋商截止期5日前按磋商公告中的通讯地址，以书面形式通知代理机构。</w:t>
      </w:r>
    </w:p>
    <w:p w14:paraId="390D6621">
      <w:pPr>
        <w:pStyle w:val="275"/>
        <w:spacing w:before="0"/>
        <w:ind w:left="0" w:firstLine="0"/>
        <w:rPr>
          <w:rFonts w:hint="eastAsia" w:cs="宋体"/>
          <w:b/>
          <w:bCs/>
          <w:szCs w:val="21"/>
          <w:highlight w:val="none"/>
        </w:rPr>
      </w:pPr>
      <w:r>
        <w:rPr>
          <w:rFonts w:hint="eastAsia" w:cs="宋体"/>
          <w:b/>
          <w:bCs/>
          <w:szCs w:val="21"/>
          <w:highlight w:val="none"/>
        </w:rPr>
        <w:t>8、磋商文件的澄清和修改</w:t>
      </w:r>
    </w:p>
    <w:p w14:paraId="532D83BA">
      <w:pPr>
        <w:pStyle w:val="275"/>
        <w:spacing w:before="0"/>
        <w:ind w:left="0" w:firstLine="0"/>
        <w:rPr>
          <w:rFonts w:hint="eastAsia" w:cs="宋体"/>
          <w:szCs w:val="21"/>
          <w:highlight w:val="none"/>
        </w:rPr>
      </w:pPr>
      <w:r>
        <w:rPr>
          <w:rFonts w:hint="eastAsia" w:cs="宋体"/>
          <w:szCs w:val="21"/>
          <w:highlight w:val="none"/>
        </w:rPr>
        <w:t>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 更正公告内容将作为磋商文件的组成部分，并对供应商具有约束力。不足5日的，代理机构将顺延提交首次响应文件截止时间。</w:t>
      </w:r>
    </w:p>
    <w:p w14:paraId="411B427B">
      <w:pPr>
        <w:pStyle w:val="275"/>
        <w:spacing w:before="0"/>
        <w:ind w:left="0" w:firstLine="0"/>
        <w:rPr>
          <w:rFonts w:hint="eastAsia" w:cs="宋体"/>
          <w:szCs w:val="21"/>
          <w:highlight w:val="none"/>
        </w:rPr>
      </w:pPr>
      <w:r>
        <w:rPr>
          <w:rFonts w:hint="eastAsia" w:cs="宋体"/>
          <w:szCs w:val="21"/>
          <w:highlight w:val="none"/>
        </w:rPr>
        <w:t>8.2代理机构可以视采购项目的具体情况，组织供应商进行现场考察或召开磋商前答疑会，但不单独或分别组织只有一个供应商参加的现场考察和答疑会。</w:t>
      </w:r>
    </w:p>
    <w:p w14:paraId="0A301160">
      <w:pPr>
        <w:pStyle w:val="275"/>
        <w:spacing w:before="0"/>
        <w:ind w:left="0" w:firstLine="0"/>
        <w:jc w:val="center"/>
        <w:rPr>
          <w:rFonts w:hint="eastAsia" w:cs="宋体"/>
          <w:b/>
          <w:bCs/>
          <w:sz w:val="28"/>
          <w:szCs w:val="28"/>
          <w:highlight w:val="none"/>
        </w:rPr>
      </w:pPr>
    </w:p>
    <w:p w14:paraId="13E3CBF0">
      <w:pPr>
        <w:pStyle w:val="275"/>
        <w:spacing w:before="0"/>
        <w:ind w:left="0" w:firstLine="0"/>
        <w:jc w:val="center"/>
        <w:rPr>
          <w:rFonts w:hint="eastAsia" w:cs="宋体"/>
          <w:b/>
          <w:bCs/>
          <w:sz w:val="28"/>
          <w:szCs w:val="28"/>
          <w:highlight w:val="none"/>
        </w:rPr>
      </w:pPr>
      <w:r>
        <w:rPr>
          <w:rFonts w:hint="eastAsia" w:cs="宋体"/>
          <w:b/>
          <w:bCs/>
          <w:sz w:val="28"/>
          <w:szCs w:val="28"/>
          <w:highlight w:val="none"/>
        </w:rPr>
        <w:t>三、响应文件的编制</w:t>
      </w:r>
    </w:p>
    <w:p w14:paraId="7161F200">
      <w:pPr>
        <w:pStyle w:val="275"/>
        <w:spacing w:before="0"/>
        <w:ind w:left="0" w:firstLine="0"/>
        <w:rPr>
          <w:rFonts w:hint="eastAsia" w:cs="宋体"/>
          <w:b/>
          <w:bCs/>
          <w:szCs w:val="21"/>
          <w:highlight w:val="none"/>
        </w:rPr>
      </w:pPr>
      <w:r>
        <w:rPr>
          <w:rFonts w:hint="eastAsia" w:cs="宋体"/>
          <w:b/>
          <w:bCs/>
          <w:szCs w:val="21"/>
          <w:highlight w:val="none"/>
        </w:rPr>
        <w:t>9、响应文件的语言及度量衡单位</w:t>
      </w:r>
    </w:p>
    <w:p w14:paraId="0D8BB0E1">
      <w:pPr>
        <w:pStyle w:val="275"/>
        <w:spacing w:before="0"/>
        <w:ind w:left="0" w:firstLine="0"/>
        <w:rPr>
          <w:rFonts w:hint="eastAsia" w:cs="宋体"/>
          <w:szCs w:val="21"/>
          <w:highlight w:val="none"/>
        </w:rPr>
      </w:pPr>
      <w:r>
        <w:rPr>
          <w:rFonts w:hint="eastAsia" w:cs="宋体"/>
          <w:szCs w:val="21"/>
          <w:highlight w:val="none"/>
        </w:rPr>
        <w:t>9.1供应商提交的响应文件以及供应商与代理机构就有关磋商的所有来往通知、函件和文件均应使用简体中文。</w:t>
      </w:r>
    </w:p>
    <w:p w14:paraId="3B23D7B7">
      <w:pPr>
        <w:pStyle w:val="275"/>
        <w:spacing w:before="0"/>
        <w:ind w:left="0" w:firstLine="0"/>
        <w:rPr>
          <w:rFonts w:hint="eastAsia" w:cs="宋体"/>
          <w:szCs w:val="21"/>
          <w:highlight w:val="none"/>
        </w:rPr>
      </w:pPr>
      <w:r>
        <w:rPr>
          <w:rFonts w:hint="eastAsia" w:cs="宋体"/>
          <w:szCs w:val="21"/>
          <w:highlight w:val="none"/>
        </w:rPr>
        <w:t>9.2 除技术性能另有规定外，响应文件所使用的度量衡单位，均须采用国家法定计量单位。</w:t>
      </w:r>
    </w:p>
    <w:p w14:paraId="62F7F91A">
      <w:pPr>
        <w:pStyle w:val="275"/>
        <w:spacing w:before="0"/>
        <w:ind w:left="0" w:firstLine="0"/>
        <w:rPr>
          <w:rFonts w:hint="eastAsia" w:cs="宋体"/>
          <w:b/>
          <w:bCs/>
          <w:szCs w:val="21"/>
          <w:highlight w:val="none"/>
        </w:rPr>
      </w:pPr>
      <w:r>
        <w:rPr>
          <w:rFonts w:hint="eastAsia" w:cs="宋体"/>
          <w:b/>
          <w:bCs/>
          <w:szCs w:val="21"/>
          <w:highlight w:val="none"/>
        </w:rPr>
        <w:t>10、响应文件构成</w:t>
      </w:r>
    </w:p>
    <w:p w14:paraId="18DDCE7F">
      <w:pPr>
        <w:pStyle w:val="275"/>
        <w:spacing w:before="0"/>
        <w:ind w:left="0" w:firstLine="0"/>
        <w:rPr>
          <w:rFonts w:hint="eastAsia" w:cs="宋体"/>
          <w:szCs w:val="21"/>
          <w:highlight w:val="none"/>
        </w:rPr>
      </w:pPr>
      <w:r>
        <w:rPr>
          <w:rFonts w:hint="eastAsia" w:cs="宋体"/>
          <w:szCs w:val="21"/>
          <w:highlight w:val="none"/>
        </w:rPr>
        <w:t>10.1供应商编写的响应文件应包括资格证明文件、符合性证明文件、报价明细表、技术偏离表、其他证明文件、磋商响应函等部分。</w:t>
      </w:r>
    </w:p>
    <w:p w14:paraId="3FFAFEDA">
      <w:pPr>
        <w:pStyle w:val="275"/>
        <w:spacing w:before="0"/>
        <w:ind w:left="0" w:firstLine="0"/>
        <w:rPr>
          <w:rFonts w:hint="eastAsia" w:cs="宋体"/>
          <w:szCs w:val="21"/>
          <w:highlight w:val="none"/>
        </w:rPr>
      </w:pPr>
      <w:r>
        <w:rPr>
          <w:rFonts w:hint="eastAsia" w:cs="宋体"/>
          <w:szCs w:val="21"/>
          <w:highlight w:val="none"/>
        </w:rPr>
        <w:t>10.2 如标书制作工具中格式和内容与“江苏省政府采购网”、“常州市政府采购网”发布的磋商文件不一致，请以“江苏省政府采购网”、“常州市政府采购网”发布的磋商文件为准。</w:t>
      </w:r>
    </w:p>
    <w:p w14:paraId="0EB8D083">
      <w:pPr>
        <w:pStyle w:val="275"/>
        <w:spacing w:before="0"/>
        <w:ind w:left="0" w:firstLine="0"/>
        <w:rPr>
          <w:rFonts w:hint="eastAsia" w:cs="宋体"/>
          <w:b/>
          <w:bCs/>
          <w:szCs w:val="21"/>
          <w:highlight w:val="none"/>
        </w:rPr>
      </w:pPr>
      <w:r>
        <w:rPr>
          <w:rFonts w:hint="eastAsia" w:cs="宋体"/>
          <w:b/>
          <w:bCs/>
          <w:szCs w:val="21"/>
          <w:highlight w:val="none"/>
        </w:rPr>
        <w:t>11、证明磋商响应标的符合磋商文件规定的文件</w:t>
      </w:r>
    </w:p>
    <w:p w14:paraId="01F8D815">
      <w:pPr>
        <w:pStyle w:val="275"/>
        <w:spacing w:before="0"/>
        <w:ind w:left="0" w:firstLine="0"/>
        <w:rPr>
          <w:rFonts w:hint="eastAsia" w:cs="宋体"/>
          <w:szCs w:val="21"/>
          <w:highlight w:val="none"/>
        </w:rPr>
      </w:pPr>
      <w:r>
        <w:rPr>
          <w:rFonts w:hint="eastAsia" w:cs="宋体"/>
          <w:szCs w:val="21"/>
          <w:highlight w:val="none"/>
        </w:rPr>
        <w:t>11.1供应商应按照磋商文件要求提交证明文件，证明其及磋商响应标的符合磋商文件规定。</w:t>
      </w:r>
    </w:p>
    <w:p w14:paraId="75DB7140">
      <w:pPr>
        <w:pStyle w:val="275"/>
        <w:spacing w:before="0"/>
        <w:ind w:left="0" w:firstLine="0"/>
        <w:rPr>
          <w:rFonts w:hint="eastAsia" w:cs="宋体"/>
          <w:szCs w:val="21"/>
          <w:highlight w:val="none"/>
        </w:rPr>
      </w:pPr>
      <w:r>
        <w:rPr>
          <w:rFonts w:hint="eastAsia" w:cs="宋体"/>
          <w:szCs w:val="21"/>
          <w:highlight w:val="none"/>
        </w:rPr>
        <w:t>11.2磋商文件对证明文件无明确形式要求的，证明文件可以以文字资料、图纸和数据等形式提交。</w:t>
      </w:r>
    </w:p>
    <w:p w14:paraId="0FC74679">
      <w:pPr>
        <w:pStyle w:val="275"/>
        <w:spacing w:before="0"/>
        <w:ind w:left="0" w:firstLine="0"/>
        <w:rPr>
          <w:rFonts w:hint="eastAsia" w:cs="宋体"/>
          <w:b/>
          <w:bCs/>
          <w:szCs w:val="21"/>
          <w:highlight w:val="none"/>
        </w:rPr>
      </w:pPr>
      <w:r>
        <w:rPr>
          <w:rFonts w:hint="eastAsia" w:cs="宋体"/>
          <w:b/>
          <w:bCs/>
          <w:szCs w:val="21"/>
          <w:highlight w:val="none"/>
        </w:rPr>
        <w:t>12、报价明细表</w:t>
      </w:r>
    </w:p>
    <w:p w14:paraId="636166D5">
      <w:pPr>
        <w:pStyle w:val="275"/>
        <w:spacing w:before="0"/>
        <w:ind w:left="0" w:firstLine="0"/>
        <w:rPr>
          <w:rFonts w:hint="eastAsia" w:cs="宋体"/>
          <w:szCs w:val="21"/>
          <w:highlight w:val="none"/>
        </w:rPr>
      </w:pPr>
      <w:r>
        <w:rPr>
          <w:rFonts w:hint="eastAsia" w:cs="宋体"/>
          <w:szCs w:val="21"/>
          <w:highlight w:val="none"/>
        </w:rPr>
        <w:t>12.1供应商应按照磋商文件规定格式填报报价明细表。</w:t>
      </w:r>
    </w:p>
    <w:p w14:paraId="32983213">
      <w:pPr>
        <w:pStyle w:val="275"/>
        <w:spacing w:before="0"/>
        <w:ind w:left="0" w:firstLine="0"/>
        <w:rPr>
          <w:rFonts w:hint="eastAsia" w:cs="宋体"/>
          <w:szCs w:val="21"/>
          <w:highlight w:val="none"/>
        </w:rPr>
      </w:pPr>
      <w:r>
        <w:rPr>
          <w:rFonts w:hint="eastAsia" w:cs="宋体"/>
          <w:szCs w:val="21"/>
          <w:highlight w:val="none"/>
        </w:rPr>
        <w:t>12.2磋商货币。响应文件中的单价和总价无特殊规定的采用人民币报价，以元为单位标注。磋商文件中另有规定的按规定执行。</w:t>
      </w:r>
    </w:p>
    <w:p w14:paraId="40EF5D61">
      <w:pPr>
        <w:pStyle w:val="275"/>
        <w:spacing w:before="0"/>
        <w:ind w:left="0" w:firstLine="0"/>
        <w:rPr>
          <w:rFonts w:hint="eastAsia" w:cs="宋体"/>
          <w:b/>
          <w:bCs/>
          <w:szCs w:val="21"/>
          <w:highlight w:val="none"/>
        </w:rPr>
      </w:pPr>
      <w:r>
        <w:rPr>
          <w:rFonts w:hint="eastAsia" w:cs="宋体"/>
          <w:b/>
          <w:bCs/>
          <w:szCs w:val="21"/>
          <w:highlight w:val="none"/>
        </w:rPr>
        <w:t>13、技术要求响应及偏离表、商务要求响应及偏离表</w:t>
      </w:r>
    </w:p>
    <w:p w14:paraId="24F0BFDA">
      <w:pPr>
        <w:pStyle w:val="275"/>
        <w:spacing w:before="0"/>
        <w:ind w:left="0" w:firstLine="0"/>
        <w:rPr>
          <w:rFonts w:hint="eastAsia" w:cs="宋体"/>
          <w:szCs w:val="21"/>
          <w:highlight w:val="none"/>
        </w:rPr>
      </w:pPr>
      <w:r>
        <w:rPr>
          <w:rFonts w:hint="eastAsia" w:cs="宋体"/>
          <w:szCs w:val="21"/>
          <w:highlight w:val="none"/>
        </w:rPr>
        <w:t>13.1供应商需对磋商文件中的技术要求逐项作出响应或偏离，并说明原因。</w:t>
      </w:r>
    </w:p>
    <w:p w14:paraId="178B0008">
      <w:pPr>
        <w:pStyle w:val="275"/>
        <w:spacing w:before="0"/>
        <w:ind w:left="0" w:firstLine="0"/>
        <w:rPr>
          <w:rFonts w:hint="eastAsia" w:cs="宋体"/>
          <w:szCs w:val="21"/>
          <w:highlight w:val="none"/>
        </w:rPr>
      </w:pPr>
      <w:r>
        <w:rPr>
          <w:rFonts w:hint="eastAsia" w:cs="宋体"/>
          <w:szCs w:val="21"/>
          <w:highlight w:val="none"/>
        </w:rPr>
        <w:t>13.2供应商可在响应文件中提供认为需要的其他技术文件或说明。</w:t>
      </w:r>
    </w:p>
    <w:p w14:paraId="4C7094EE">
      <w:pPr>
        <w:pStyle w:val="275"/>
        <w:spacing w:before="0"/>
        <w:ind w:left="0" w:firstLine="0"/>
        <w:rPr>
          <w:rFonts w:hint="eastAsia" w:cs="宋体"/>
          <w:b/>
          <w:bCs/>
          <w:szCs w:val="21"/>
          <w:highlight w:val="none"/>
        </w:rPr>
      </w:pPr>
      <w:r>
        <w:rPr>
          <w:rFonts w:hint="eastAsia" w:cs="宋体"/>
          <w:b/>
          <w:bCs/>
          <w:szCs w:val="21"/>
          <w:highlight w:val="none"/>
        </w:rPr>
        <w:t>14、服务承诺、培训计划、人员安排及其他</w:t>
      </w:r>
    </w:p>
    <w:p w14:paraId="22AB778C">
      <w:pPr>
        <w:pStyle w:val="275"/>
        <w:spacing w:before="0"/>
        <w:ind w:left="0" w:firstLine="0"/>
        <w:rPr>
          <w:rFonts w:hint="eastAsia" w:cs="宋体"/>
          <w:szCs w:val="21"/>
          <w:highlight w:val="none"/>
        </w:rPr>
      </w:pPr>
      <w:r>
        <w:rPr>
          <w:rFonts w:hint="eastAsia" w:cs="宋体"/>
          <w:szCs w:val="21"/>
          <w:highlight w:val="none"/>
        </w:rPr>
        <w:t>14.1供应商需根据磋商文件要求提供有关售后服务的管理制度，售后服务机构的分布情况，售后服务人员的数量、素质、技术水平及售后服务的反应能力等。</w:t>
      </w:r>
    </w:p>
    <w:p w14:paraId="7E48524F">
      <w:pPr>
        <w:pStyle w:val="275"/>
        <w:spacing w:before="0"/>
        <w:ind w:left="0" w:firstLine="0"/>
        <w:rPr>
          <w:rFonts w:hint="eastAsia" w:cs="宋体"/>
          <w:szCs w:val="21"/>
          <w:highlight w:val="none"/>
        </w:rPr>
      </w:pPr>
      <w:r>
        <w:rPr>
          <w:rFonts w:hint="eastAsia" w:cs="宋体"/>
          <w:szCs w:val="21"/>
          <w:highlight w:val="none"/>
        </w:rPr>
        <w:t>14.2供应商需根据磋商文件要求提供培训计划。</w:t>
      </w:r>
    </w:p>
    <w:p w14:paraId="6A895865">
      <w:pPr>
        <w:pStyle w:val="275"/>
        <w:spacing w:before="0"/>
        <w:ind w:left="0" w:firstLine="0"/>
        <w:rPr>
          <w:rFonts w:hint="eastAsia" w:cs="宋体"/>
          <w:szCs w:val="21"/>
          <w:highlight w:val="none"/>
        </w:rPr>
      </w:pPr>
      <w:r>
        <w:rPr>
          <w:rFonts w:hint="eastAsia" w:cs="宋体"/>
          <w:szCs w:val="21"/>
          <w:highlight w:val="none"/>
        </w:rPr>
        <w:t>14.3供应商需根据磋商文件要求提供磋商响应标的的主要组成部分、功能设计、实现思路及关键技术等。</w:t>
      </w:r>
    </w:p>
    <w:p w14:paraId="79BA94A8">
      <w:pPr>
        <w:pStyle w:val="275"/>
        <w:spacing w:before="0"/>
        <w:ind w:left="0" w:firstLine="0"/>
        <w:rPr>
          <w:rFonts w:hint="eastAsia" w:cs="宋体"/>
          <w:b/>
          <w:bCs/>
          <w:szCs w:val="21"/>
          <w:highlight w:val="none"/>
        </w:rPr>
      </w:pPr>
      <w:r>
        <w:rPr>
          <w:rFonts w:hint="eastAsia" w:cs="宋体"/>
          <w:b/>
          <w:bCs/>
          <w:szCs w:val="21"/>
          <w:highlight w:val="none"/>
        </w:rPr>
        <w:t>15、磋商响应函</w:t>
      </w:r>
    </w:p>
    <w:p w14:paraId="796AFB74">
      <w:pPr>
        <w:pStyle w:val="275"/>
        <w:spacing w:before="0"/>
        <w:ind w:left="0" w:firstLine="0"/>
        <w:rPr>
          <w:rFonts w:hint="eastAsia" w:cs="宋体"/>
          <w:szCs w:val="21"/>
          <w:highlight w:val="none"/>
        </w:rPr>
      </w:pPr>
      <w:r>
        <w:rPr>
          <w:rFonts w:hint="eastAsia" w:cs="宋体"/>
          <w:szCs w:val="21"/>
          <w:highlight w:val="none"/>
        </w:rPr>
        <w:t>15.1供应商应按照磋商文件中提供的格式完整、正确填写磋商响应函。</w:t>
      </w:r>
    </w:p>
    <w:p w14:paraId="3A5DF167">
      <w:pPr>
        <w:pStyle w:val="275"/>
        <w:spacing w:before="0"/>
        <w:ind w:left="0" w:firstLine="0"/>
        <w:rPr>
          <w:rFonts w:hint="eastAsia" w:cs="宋体"/>
          <w:b/>
          <w:bCs/>
          <w:szCs w:val="21"/>
          <w:highlight w:val="none"/>
        </w:rPr>
      </w:pPr>
      <w:r>
        <w:rPr>
          <w:rFonts w:hint="eastAsia" w:cs="宋体"/>
          <w:b/>
          <w:bCs/>
          <w:szCs w:val="21"/>
          <w:highlight w:val="none"/>
        </w:rPr>
        <w:t>16、磋商有效期</w:t>
      </w:r>
    </w:p>
    <w:p w14:paraId="060A8C73">
      <w:pPr>
        <w:pStyle w:val="275"/>
        <w:spacing w:before="0"/>
        <w:ind w:left="0" w:firstLine="0"/>
        <w:rPr>
          <w:rFonts w:hint="eastAsia" w:cs="宋体"/>
          <w:szCs w:val="21"/>
          <w:highlight w:val="none"/>
        </w:rPr>
      </w:pPr>
      <w:r>
        <w:rPr>
          <w:rFonts w:hint="eastAsia" w:cs="宋体"/>
          <w:szCs w:val="21"/>
          <w:highlight w:val="none"/>
        </w:rPr>
        <w:t>16.1磋商有效期为代理机构规定的提交响应文件截止之日后60天。磋商有效期比规定短的将被视为非实质性响应磋商文件而予以拒绝。</w:t>
      </w:r>
    </w:p>
    <w:p w14:paraId="344E790A">
      <w:pPr>
        <w:pStyle w:val="275"/>
        <w:spacing w:before="0"/>
        <w:ind w:left="0" w:firstLine="0"/>
        <w:rPr>
          <w:rFonts w:hint="eastAsia" w:cs="宋体"/>
          <w:b/>
          <w:bCs/>
          <w:szCs w:val="21"/>
          <w:highlight w:val="none"/>
        </w:rPr>
      </w:pPr>
      <w:r>
        <w:rPr>
          <w:rFonts w:hint="eastAsia" w:cs="宋体"/>
          <w:b/>
          <w:bCs/>
          <w:szCs w:val="21"/>
          <w:highlight w:val="none"/>
        </w:rPr>
        <w:t>17、磋商有效期的延长</w:t>
      </w:r>
    </w:p>
    <w:p w14:paraId="49B504D9">
      <w:pPr>
        <w:pStyle w:val="275"/>
        <w:spacing w:before="0"/>
        <w:ind w:left="0" w:firstLine="0"/>
        <w:rPr>
          <w:rFonts w:hint="eastAsia" w:cs="宋体"/>
          <w:szCs w:val="21"/>
          <w:highlight w:val="none"/>
        </w:rPr>
      </w:pPr>
      <w:r>
        <w:rPr>
          <w:rFonts w:hint="eastAsia" w:cs="宋体"/>
          <w:szCs w:val="21"/>
          <w:highlight w:val="none"/>
        </w:rPr>
        <w:t>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14:paraId="640D3DDB">
      <w:pPr>
        <w:pStyle w:val="275"/>
        <w:spacing w:before="0"/>
        <w:ind w:left="0" w:firstLine="0"/>
        <w:jc w:val="center"/>
        <w:rPr>
          <w:rFonts w:hint="eastAsia" w:cs="宋体"/>
          <w:b/>
          <w:bCs/>
          <w:sz w:val="28"/>
          <w:szCs w:val="28"/>
          <w:highlight w:val="none"/>
        </w:rPr>
      </w:pPr>
    </w:p>
    <w:p w14:paraId="0AA02E63">
      <w:pPr>
        <w:pStyle w:val="275"/>
        <w:spacing w:before="0"/>
        <w:ind w:left="0" w:firstLine="0"/>
        <w:jc w:val="center"/>
        <w:rPr>
          <w:rFonts w:hint="eastAsia" w:cs="宋体"/>
          <w:b/>
          <w:bCs/>
          <w:sz w:val="28"/>
          <w:szCs w:val="28"/>
          <w:highlight w:val="none"/>
        </w:rPr>
      </w:pPr>
      <w:r>
        <w:rPr>
          <w:rFonts w:hint="eastAsia" w:cs="宋体"/>
          <w:b/>
          <w:bCs/>
          <w:sz w:val="28"/>
          <w:szCs w:val="28"/>
          <w:highlight w:val="none"/>
        </w:rPr>
        <w:t>四、响应文件的递交</w:t>
      </w:r>
    </w:p>
    <w:p w14:paraId="28337E31">
      <w:pPr>
        <w:pStyle w:val="275"/>
        <w:spacing w:before="0"/>
        <w:ind w:left="0" w:firstLine="0"/>
        <w:rPr>
          <w:rFonts w:hint="eastAsia" w:cs="宋体"/>
          <w:b/>
          <w:bCs/>
          <w:szCs w:val="21"/>
          <w:highlight w:val="none"/>
        </w:rPr>
      </w:pPr>
      <w:r>
        <w:rPr>
          <w:rFonts w:hint="eastAsia" w:cs="宋体"/>
          <w:b/>
          <w:bCs/>
          <w:szCs w:val="21"/>
          <w:highlight w:val="none"/>
        </w:rPr>
        <w:t>18、电子磋商响应文件的递交</w:t>
      </w:r>
    </w:p>
    <w:p w14:paraId="2E55E8C4">
      <w:pPr>
        <w:pStyle w:val="275"/>
        <w:spacing w:before="0"/>
        <w:ind w:left="0" w:firstLine="0"/>
        <w:rPr>
          <w:rFonts w:hint="eastAsia" w:cs="宋体"/>
          <w:szCs w:val="21"/>
          <w:highlight w:val="none"/>
        </w:rPr>
      </w:pPr>
      <w:r>
        <w:rPr>
          <w:rFonts w:hint="eastAsia" w:cs="宋体"/>
          <w:szCs w:val="21"/>
          <w:highlight w:val="none"/>
        </w:rPr>
        <w:t>18.1供应商应当按照《操作手册》规定，在提交响应文件截止时间前制作并上传电子响应文件。</w:t>
      </w:r>
    </w:p>
    <w:p w14:paraId="465F1B67">
      <w:pPr>
        <w:pStyle w:val="275"/>
        <w:spacing w:before="0"/>
        <w:ind w:left="0" w:firstLine="0"/>
        <w:rPr>
          <w:rFonts w:hint="eastAsia" w:cs="宋体"/>
          <w:b/>
          <w:bCs/>
          <w:szCs w:val="21"/>
          <w:highlight w:val="none"/>
        </w:rPr>
      </w:pPr>
      <w:r>
        <w:rPr>
          <w:rFonts w:hint="eastAsia" w:cs="宋体"/>
          <w:b/>
          <w:bCs/>
          <w:szCs w:val="21"/>
          <w:highlight w:val="none"/>
        </w:rPr>
        <w:t>19、提交响应文件截止时间</w:t>
      </w:r>
    </w:p>
    <w:p w14:paraId="68626AD8">
      <w:pPr>
        <w:pStyle w:val="275"/>
        <w:spacing w:before="0"/>
        <w:ind w:left="0" w:firstLine="0"/>
        <w:rPr>
          <w:rFonts w:hint="eastAsia" w:cs="宋体"/>
          <w:szCs w:val="21"/>
          <w:highlight w:val="none"/>
        </w:rPr>
      </w:pPr>
      <w:r>
        <w:rPr>
          <w:rFonts w:hint="eastAsia" w:cs="宋体"/>
          <w:szCs w:val="21"/>
          <w:highlight w:val="none"/>
        </w:rPr>
        <w:t>19.1供应商上传电子响应文件的时间不得迟于磋商公告中规定的提交响应文件截止时间。供应商应充分考虑到网络环境、网络带宽等风险因素，如因供应商自身原因造成的电子响应文件上传不成功的按照本磋商文件第二章第26.3.2条规定做无效响应处理。</w:t>
      </w:r>
    </w:p>
    <w:p w14:paraId="6233C49F">
      <w:pPr>
        <w:pStyle w:val="275"/>
        <w:spacing w:before="0"/>
        <w:ind w:left="0" w:firstLine="0"/>
        <w:rPr>
          <w:rFonts w:hint="eastAsia" w:cs="宋体"/>
          <w:szCs w:val="21"/>
          <w:highlight w:val="none"/>
        </w:rPr>
      </w:pPr>
      <w:r>
        <w:rPr>
          <w:rFonts w:hint="eastAsia" w:cs="宋体"/>
          <w:szCs w:val="21"/>
          <w:highlight w:val="none"/>
        </w:rPr>
        <w:t>19.2 代理机构可以按照规定，通过修改磋商文件酌情延长提交响应文件截止日期，在此情况下，供应商的所有权利和义务以及供应商受制的截止日期均应以延长后新的截止日期为准。</w:t>
      </w:r>
    </w:p>
    <w:p w14:paraId="529DE0CA">
      <w:pPr>
        <w:pStyle w:val="275"/>
        <w:spacing w:before="0"/>
        <w:ind w:left="0" w:firstLine="0"/>
        <w:rPr>
          <w:rFonts w:hint="eastAsia" w:cs="宋体"/>
          <w:b/>
          <w:bCs/>
          <w:szCs w:val="21"/>
          <w:highlight w:val="none"/>
        </w:rPr>
      </w:pPr>
      <w:r>
        <w:rPr>
          <w:rFonts w:hint="eastAsia" w:cs="宋体"/>
          <w:b/>
          <w:bCs/>
          <w:szCs w:val="21"/>
          <w:highlight w:val="none"/>
        </w:rPr>
        <w:t>20、响应文件的拒收</w:t>
      </w:r>
    </w:p>
    <w:p w14:paraId="13DA446D">
      <w:pPr>
        <w:pStyle w:val="275"/>
        <w:spacing w:before="0"/>
        <w:ind w:left="0" w:firstLine="0"/>
        <w:rPr>
          <w:rFonts w:hint="eastAsia" w:cs="宋体"/>
          <w:szCs w:val="21"/>
          <w:highlight w:val="none"/>
        </w:rPr>
      </w:pPr>
      <w:r>
        <w:rPr>
          <w:rFonts w:hint="eastAsia" w:cs="宋体"/>
          <w:szCs w:val="21"/>
          <w:highlight w:val="none"/>
        </w:rPr>
        <w:t>20.1 代理机构拒绝接收在其规定的提交响应文件截止时间后上传的任何电子响应文件。</w:t>
      </w:r>
    </w:p>
    <w:p w14:paraId="4CFAF1D3">
      <w:pPr>
        <w:pStyle w:val="275"/>
        <w:spacing w:before="0"/>
        <w:ind w:left="0" w:firstLine="0"/>
        <w:rPr>
          <w:rFonts w:hint="eastAsia" w:cs="宋体"/>
          <w:b/>
          <w:bCs/>
          <w:szCs w:val="21"/>
          <w:highlight w:val="none"/>
        </w:rPr>
      </w:pPr>
      <w:r>
        <w:rPr>
          <w:rFonts w:hint="eastAsia" w:cs="宋体"/>
          <w:b/>
          <w:bCs/>
          <w:szCs w:val="21"/>
          <w:highlight w:val="none"/>
        </w:rPr>
        <w:t>21、响应文件的撤回和修改</w:t>
      </w:r>
    </w:p>
    <w:p w14:paraId="28C171AD">
      <w:pPr>
        <w:pStyle w:val="275"/>
        <w:spacing w:before="0"/>
        <w:ind w:left="0" w:firstLine="0"/>
        <w:rPr>
          <w:rFonts w:hint="eastAsia" w:cs="宋体"/>
          <w:szCs w:val="21"/>
          <w:highlight w:val="none"/>
        </w:rPr>
      </w:pPr>
      <w:r>
        <w:rPr>
          <w:rFonts w:hint="eastAsia" w:cs="宋体"/>
          <w:szCs w:val="21"/>
          <w:highlight w:val="none"/>
        </w:rPr>
        <w:t>21.1响应文件的撤回</w:t>
      </w:r>
    </w:p>
    <w:p w14:paraId="5A00E81D">
      <w:pPr>
        <w:pStyle w:val="275"/>
        <w:spacing w:before="0"/>
        <w:ind w:left="0" w:firstLine="0"/>
        <w:rPr>
          <w:rFonts w:hint="eastAsia" w:cs="宋体"/>
          <w:szCs w:val="21"/>
          <w:highlight w:val="none"/>
        </w:rPr>
      </w:pPr>
      <w:r>
        <w:rPr>
          <w:rFonts w:hint="eastAsia" w:cs="宋体"/>
          <w:szCs w:val="21"/>
          <w:highlight w:val="none"/>
        </w:rPr>
        <w:t>21.1.1 电子响应文件的撤回</w:t>
      </w:r>
    </w:p>
    <w:p w14:paraId="35E9EE3C">
      <w:pPr>
        <w:pStyle w:val="275"/>
        <w:spacing w:before="0"/>
        <w:ind w:left="0" w:firstLine="0"/>
        <w:rPr>
          <w:rFonts w:hint="eastAsia" w:cs="宋体"/>
          <w:szCs w:val="21"/>
          <w:highlight w:val="none"/>
        </w:rPr>
      </w:pPr>
      <w:r>
        <w:rPr>
          <w:rFonts w:hint="eastAsia" w:cs="宋体"/>
          <w:szCs w:val="21"/>
          <w:highlight w:val="none"/>
        </w:rPr>
        <w:t>供应商可在提交响应文件截止时间前，撤回其电子响应文件，具体操作方法见《操作手册》。</w:t>
      </w:r>
    </w:p>
    <w:p w14:paraId="20B7A218">
      <w:pPr>
        <w:pStyle w:val="275"/>
        <w:spacing w:before="0"/>
        <w:ind w:left="0" w:firstLine="0"/>
        <w:rPr>
          <w:rFonts w:hint="eastAsia" w:cs="宋体"/>
          <w:szCs w:val="21"/>
          <w:highlight w:val="none"/>
        </w:rPr>
      </w:pPr>
      <w:r>
        <w:rPr>
          <w:rFonts w:hint="eastAsia" w:cs="宋体"/>
          <w:szCs w:val="21"/>
          <w:highlight w:val="none"/>
        </w:rPr>
        <w:t>21.1.2供应商撤回电子响应文件，则认为其不再参与本项目磋商活动。</w:t>
      </w:r>
    </w:p>
    <w:p w14:paraId="652C06E6">
      <w:pPr>
        <w:pStyle w:val="275"/>
        <w:spacing w:before="0"/>
        <w:ind w:left="0" w:firstLine="0"/>
        <w:rPr>
          <w:rFonts w:hint="eastAsia" w:cs="宋体"/>
          <w:szCs w:val="21"/>
          <w:highlight w:val="none"/>
        </w:rPr>
      </w:pPr>
      <w:r>
        <w:rPr>
          <w:rFonts w:hint="eastAsia" w:cs="宋体"/>
          <w:szCs w:val="21"/>
          <w:highlight w:val="none"/>
        </w:rPr>
        <w:t>21.2响应文件的修改</w:t>
      </w:r>
    </w:p>
    <w:p w14:paraId="2C177B5A">
      <w:pPr>
        <w:pStyle w:val="275"/>
        <w:spacing w:before="0"/>
        <w:ind w:left="0" w:firstLine="0"/>
        <w:rPr>
          <w:rFonts w:hint="eastAsia" w:cs="宋体"/>
          <w:szCs w:val="21"/>
          <w:highlight w:val="none"/>
        </w:rPr>
      </w:pPr>
      <w:r>
        <w:rPr>
          <w:rFonts w:hint="eastAsia" w:cs="宋体"/>
          <w:szCs w:val="21"/>
          <w:highlight w:val="none"/>
        </w:rPr>
        <w:t>供应商可在提交响应文件截止时间前，对其电子响应文件进行修改，具体操作方法见《操作手册》。</w:t>
      </w:r>
    </w:p>
    <w:p w14:paraId="559DCCAB">
      <w:pPr>
        <w:pStyle w:val="275"/>
        <w:spacing w:before="0"/>
        <w:ind w:left="0" w:firstLine="0"/>
        <w:rPr>
          <w:rFonts w:hint="eastAsia" w:cs="宋体"/>
          <w:szCs w:val="21"/>
          <w:highlight w:val="none"/>
        </w:rPr>
      </w:pPr>
      <w:r>
        <w:rPr>
          <w:rFonts w:hint="eastAsia" w:cs="宋体"/>
          <w:szCs w:val="21"/>
          <w:highlight w:val="none"/>
        </w:rPr>
        <w:t>21.3 在提交响应文件截止时间之后，供应商不得对其电子响应文件作任何修改。</w:t>
      </w:r>
    </w:p>
    <w:p w14:paraId="631ED9C4">
      <w:pPr>
        <w:pStyle w:val="275"/>
        <w:spacing w:before="0"/>
        <w:ind w:left="0" w:firstLine="0"/>
        <w:rPr>
          <w:rFonts w:hint="eastAsia" w:cs="宋体"/>
          <w:b/>
          <w:bCs/>
          <w:sz w:val="28"/>
          <w:szCs w:val="28"/>
          <w:highlight w:val="none"/>
        </w:rPr>
      </w:pPr>
      <w:r>
        <w:rPr>
          <w:rFonts w:hint="eastAsia" w:cs="宋体"/>
          <w:szCs w:val="21"/>
          <w:highlight w:val="none"/>
        </w:rPr>
        <w:t>21.4 在提交响应文件截止时间至磋商文件中规定的磋商有效期满之间的这段时间内，供应商不得撤回其响应文件。</w:t>
      </w:r>
    </w:p>
    <w:p w14:paraId="07BD8026">
      <w:pPr>
        <w:pStyle w:val="275"/>
        <w:spacing w:before="0"/>
        <w:ind w:left="0" w:firstLine="0"/>
        <w:jc w:val="center"/>
        <w:rPr>
          <w:rFonts w:hint="eastAsia" w:cs="宋体"/>
          <w:b/>
          <w:bCs/>
          <w:sz w:val="28"/>
          <w:szCs w:val="28"/>
          <w:highlight w:val="none"/>
        </w:rPr>
      </w:pPr>
    </w:p>
    <w:p w14:paraId="684EA6CE">
      <w:pPr>
        <w:pStyle w:val="275"/>
        <w:spacing w:before="0"/>
        <w:ind w:left="0" w:firstLine="0"/>
        <w:jc w:val="center"/>
        <w:rPr>
          <w:rFonts w:hint="eastAsia" w:cs="宋体"/>
          <w:b/>
          <w:bCs/>
          <w:sz w:val="28"/>
          <w:szCs w:val="28"/>
          <w:highlight w:val="none"/>
        </w:rPr>
      </w:pPr>
      <w:r>
        <w:rPr>
          <w:rFonts w:hint="eastAsia" w:cs="宋体"/>
          <w:b/>
          <w:bCs/>
          <w:sz w:val="28"/>
          <w:szCs w:val="28"/>
          <w:highlight w:val="none"/>
        </w:rPr>
        <w:t>五、响应文件的解密与评审</w:t>
      </w:r>
    </w:p>
    <w:p w14:paraId="472A7F64">
      <w:pPr>
        <w:pStyle w:val="275"/>
        <w:spacing w:before="0"/>
        <w:ind w:left="0" w:firstLine="0"/>
        <w:rPr>
          <w:rFonts w:hint="eastAsia" w:cs="宋体"/>
          <w:b/>
          <w:bCs/>
          <w:szCs w:val="21"/>
          <w:highlight w:val="none"/>
        </w:rPr>
      </w:pPr>
      <w:r>
        <w:rPr>
          <w:rFonts w:hint="eastAsia" w:cs="宋体"/>
          <w:b/>
          <w:bCs/>
          <w:szCs w:val="21"/>
          <w:highlight w:val="none"/>
        </w:rPr>
        <w:t>22、响应文件解密</w:t>
      </w:r>
    </w:p>
    <w:p w14:paraId="7C2EF522">
      <w:pPr>
        <w:pStyle w:val="275"/>
        <w:spacing w:before="0"/>
        <w:ind w:left="0" w:firstLine="0"/>
        <w:rPr>
          <w:rFonts w:hint="eastAsia" w:cs="宋体"/>
          <w:szCs w:val="21"/>
          <w:highlight w:val="none"/>
        </w:rPr>
      </w:pPr>
      <w:r>
        <w:rPr>
          <w:rFonts w:hint="eastAsia" w:cs="宋体"/>
          <w:szCs w:val="21"/>
          <w:highlight w:val="none"/>
        </w:rPr>
        <w:t>22.1供应商应当按照《操作手册》规定，在苏采云系统规定的时间内对磋商响应文件进行解密。</w:t>
      </w:r>
    </w:p>
    <w:p w14:paraId="4570B657">
      <w:pPr>
        <w:pStyle w:val="275"/>
        <w:spacing w:before="0"/>
        <w:ind w:left="0" w:firstLine="0"/>
        <w:rPr>
          <w:rFonts w:hint="eastAsia" w:cs="宋体"/>
          <w:b/>
          <w:bCs/>
          <w:szCs w:val="21"/>
          <w:highlight w:val="none"/>
        </w:rPr>
      </w:pPr>
      <w:r>
        <w:rPr>
          <w:rFonts w:hint="eastAsia" w:cs="宋体"/>
          <w:b/>
          <w:bCs/>
          <w:szCs w:val="21"/>
          <w:highlight w:val="none"/>
        </w:rPr>
        <w:t>23、磋商小组</w:t>
      </w:r>
    </w:p>
    <w:p w14:paraId="582A2CFF">
      <w:pPr>
        <w:pStyle w:val="275"/>
        <w:spacing w:before="0"/>
        <w:ind w:left="0" w:firstLine="0"/>
        <w:rPr>
          <w:rFonts w:hint="eastAsia" w:cs="宋体"/>
          <w:szCs w:val="21"/>
          <w:highlight w:val="none"/>
        </w:rPr>
      </w:pPr>
      <w:r>
        <w:rPr>
          <w:rFonts w:hint="eastAsia" w:cs="宋体"/>
          <w:szCs w:val="21"/>
          <w:highlight w:val="none"/>
        </w:rPr>
        <w:t>23.1代理机构将组织磋商小组对响应文件进行评审。磋商小组由采购人代表和有关技术、经济等方面的专家组成，且人员构成符合政府采购有关规定。</w:t>
      </w:r>
    </w:p>
    <w:p w14:paraId="0D8CE587">
      <w:pPr>
        <w:pStyle w:val="275"/>
        <w:spacing w:before="0"/>
        <w:ind w:left="0" w:firstLine="0"/>
        <w:rPr>
          <w:rFonts w:hint="eastAsia" w:cs="宋体"/>
          <w:szCs w:val="21"/>
          <w:highlight w:val="none"/>
        </w:rPr>
      </w:pPr>
      <w:r>
        <w:rPr>
          <w:rFonts w:hint="eastAsia" w:cs="宋体"/>
          <w:szCs w:val="21"/>
          <w:highlight w:val="none"/>
        </w:rPr>
        <w:t>23.2磋商小组独立工作，负责评审所有响应文件并确定成交侯选人。</w:t>
      </w:r>
    </w:p>
    <w:p w14:paraId="251FF1D2">
      <w:pPr>
        <w:pStyle w:val="275"/>
        <w:spacing w:before="0"/>
        <w:ind w:left="0" w:firstLine="0"/>
        <w:rPr>
          <w:rFonts w:hint="eastAsia" w:cs="宋体"/>
          <w:b/>
          <w:bCs/>
          <w:szCs w:val="21"/>
          <w:highlight w:val="none"/>
        </w:rPr>
      </w:pPr>
      <w:r>
        <w:rPr>
          <w:rFonts w:hint="eastAsia" w:cs="宋体"/>
          <w:b/>
          <w:bCs/>
          <w:szCs w:val="21"/>
          <w:highlight w:val="none"/>
        </w:rPr>
        <w:t>24、评审过程的保密与公正</w:t>
      </w:r>
    </w:p>
    <w:p w14:paraId="54489854">
      <w:pPr>
        <w:pStyle w:val="275"/>
        <w:spacing w:before="0"/>
        <w:ind w:left="0" w:firstLine="0"/>
        <w:rPr>
          <w:rFonts w:hint="eastAsia" w:cs="宋体"/>
          <w:szCs w:val="21"/>
          <w:highlight w:val="none"/>
        </w:rPr>
      </w:pPr>
      <w:r>
        <w:rPr>
          <w:rFonts w:hint="eastAsia" w:cs="宋体"/>
          <w:szCs w:val="21"/>
          <w:highlight w:val="none"/>
        </w:rPr>
        <w:t>24.1磋商小组、采购人和代理机构工作人员、相关监督人员等与评审工作有关的人员，对评审情况以及在评审过程中获悉的国家秘密、商业秘密负有保密责任。</w:t>
      </w:r>
    </w:p>
    <w:p w14:paraId="4BA161C8">
      <w:pPr>
        <w:pStyle w:val="275"/>
        <w:spacing w:before="0"/>
        <w:ind w:left="0" w:firstLine="0"/>
        <w:rPr>
          <w:rFonts w:hint="eastAsia" w:cs="宋体"/>
          <w:szCs w:val="21"/>
          <w:highlight w:val="none"/>
        </w:rPr>
      </w:pPr>
      <w:r>
        <w:rPr>
          <w:rFonts w:hint="eastAsia" w:cs="宋体"/>
          <w:szCs w:val="21"/>
          <w:highlight w:val="none"/>
        </w:rPr>
        <w:t>24.2在评审过程中，供应商不得以任何行为影响磋商评审过程，否则其响应文件将被作为无效响应文件。</w:t>
      </w:r>
    </w:p>
    <w:p w14:paraId="6274EDBE">
      <w:pPr>
        <w:pStyle w:val="275"/>
        <w:spacing w:before="0"/>
        <w:ind w:left="0" w:firstLine="0"/>
        <w:rPr>
          <w:rFonts w:hint="eastAsia" w:cs="宋体"/>
          <w:szCs w:val="21"/>
          <w:highlight w:val="none"/>
        </w:rPr>
      </w:pPr>
      <w:r>
        <w:rPr>
          <w:rFonts w:hint="eastAsia" w:cs="宋体"/>
          <w:szCs w:val="21"/>
          <w:highlight w:val="none"/>
        </w:rPr>
        <w:t>24.3在项目评审期间，代理机构将设专门人员与供应商联系。</w:t>
      </w:r>
    </w:p>
    <w:p w14:paraId="0CFB15A9">
      <w:pPr>
        <w:pStyle w:val="275"/>
        <w:spacing w:before="0"/>
        <w:ind w:left="0" w:firstLine="0"/>
        <w:rPr>
          <w:rFonts w:hint="eastAsia" w:cs="宋体"/>
          <w:szCs w:val="21"/>
          <w:highlight w:val="none"/>
        </w:rPr>
      </w:pPr>
      <w:r>
        <w:rPr>
          <w:rFonts w:hint="eastAsia" w:cs="宋体"/>
          <w:szCs w:val="21"/>
          <w:highlight w:val="none"/>
        </w:rPr>
        <w:t>24.4 代理机构和磋商小组不向未成交的供应商解释未成交原因，也不公布评审过程中的相关细节。</w:t>
      </w:r>
    </w:p>
    <w:p w14:paraId="5FEAA4FD">
      <w:pPr>
        <w:pStyle w:val="275"/>
        <w:spacing w:before="0"/>
        <w:ind w:left="0" w:firstLine="0"/>
        <w:rPr>
          <w:rFonts w:hint="eastAsia" w:cs="宋体"/>
          <w:b/>
          <w:bCs/>
          <w:szCs w:val="21"/>
          <w:highlight w:val="none"/>
        </w:rPr>
      </w:pPr>
      <w:r>
        <w:rPr>
          <w:rFonts w:hint="eastAsia" w:cs="宋体"/>
          <w:b/>
          <w:bCs/>
          <w:szCs w:val="21"/>
          <w:highlight w:val="none"/>
        </w:rPr>
        <w:t>25、评审过程中的的澄清</w:t>
      </w:r>
    </w:p>
    <w:p w14:paraId="6B686DB4">
      <w:pPr>
        <w:pStyle w:val="275"/>
        <w:spacing w:before="0"/>
        <w:ind w:left="0" w:firstLine="0"/>
        <w:rPr>
          <w:rFonts w:hint="eastAsia" w:cs="宋体"/>
          <w:szCs w:val="21"/>
          <w:highlight w:val="none"/>
        </w:rPr>
      </w:pPr>
      <w:r>
        <w:rPr>
          <w:rFonts w:hint="eastAsia" w:cs="宋体"/>
          <w:szCs w:val="21"/>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6124923E">
      <w:pPr>
        <w:pStyle w:val="275"/>
        <w:spacing w:before="0"/>
        <w:ind w:left="0" w:firstLine="0"/>
        <w:rPr>
          <w:rFonts w:hint="eastAsia" w:cs="宋体"/>
          <w:szCs w:val="21"/>
          <w:highlight w:val="none"/>
        </w:rPr>
      </w:pPr>
      <w:r>
        <w:rPr>
          <w:rFonts w:hint="eastAsia" w:cs="宋体"/>
          <w:szCs w:val="21"/>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6DC626E5">
      <w:pPr>
        <w:pStyle w:val="275"/>
        <w:spacing w:before="0"/>
        <w:ind w:left="0" w:firstLine="0"/>
        <w:rPr>
          <w:rFonts w:hint="eastAsia" w:cs="宋体"/>
          <w:szCs w:val="21"/>
          <w:highlight w:val="none"/>
        </w:rPr>
      </w:pPr>
      <w:r>
        <w:rPr>
          <w:rFonts w:hint="eastAsia" w:cs="宋体"/>
          <w:szCs w:val="21"/>
          <w:highlight w:val="none"/>
        </w:rPr>
        <w:t>25.3 接到磋商小组澄清、说明和更正要求的供应商如未按规定做出澄清、说明和更正，其风险由供应商自行承担。</w:t>
      </w:r>
    </w:p>
    <w:p w14:paraId="595F2AA5">
      <w:pPr>
        <w:pStyle w:val="275"/>
        <w:spacing w:before="0"/>
        <w:ind w:left="0" w:firstLine="0"/>
        <w:rPr>
          <w:rFonts w:hint="eastAsia" w:cs="宋体"/>
          <w:b/>
          <w:bCs/>
          <w:szCs w:val="21"/>
          <w:highlight w:val="none"/>
        </w:rPr>
      </w:pPr>
      <w:r>
        <w:rPr>
          <w:rFonts w:hint="eastAsia" w:cs="宋体"/>
          <w:b/>
          <w:bCs/>
          <w:szCs w:val="21"/>
          <w:highlight w:val="none"/>
        </w:rPr>
        <w:t>26、对响应文件的审查</w:t>
      </w:r>
    </w:p>
    <w:p w14:paraId="58FB3AC6">
      <w:pPr>
        <w:pStyle w:val="275"/>
        <w:spacing w:before="0"/>
        <w:ind w:left="0" w:firstLine="0"/>
        <w:rPr>
          <w:rFonts w:hint="eastAsia" w:cs="宋体"/>
          <w:szCs w:val="21"/>
          <w:highlight w:val="none"/>
        </w:rPr>
      </w:pPr>
      <w:r>
        <w:rPr>
          <w:rFonts w:hint="eastAsia" w:cs="宋体"/>
          <w:szCs w:val="21"/>
          <w:highlight w:val="none"/>
        </w:rPr>
        <w:t>26.1响应文件审查分为资格审查和符合性审查。</w:t>
      </w:r>
    </w:p>
    <w:p w14:paraId="7A201DD2">
      <w:pPr>
        <w:pStyle w:val="275"/>
        <w:spacing w:before="0"/>
        <w:ind w:left="0" w:firstLine="0"/>
        <w:rPr>
          <w:rFonts w:hint="eastAsia" w:cs="宋体"/>
          <w:szCs w:val="21"/>
          <w:highlight w:val="none"/>
        </w:rPr>
      </w:pPr>
      <w:r>
        <w:rPr>
          <w:rFonts w:hint="eastAsia" w:cs="宋体"/>
          <w:szCs w:val="21"/>
          <w:highlight w:val="none"/>
        </w:rPr>
        <w:t>26.1.1 资格审查：由磋商小组依据法律法规和磋商文件的规定，对响应文件中的资格证明文件进行审查，以确定供应商是否具备参加磋商的资格。</w:t>
      </w:r>
    </w:p>
    <w:p w14:paraId="6456D4EA">
      <w:pPr>
        <w:pStyle w:val="275"/>
        <w:spacing w:before="0"/>
        <w:ind w:left="0" w:firstLine="0"/>
        <w:rPr>
          <w:rFonts w:hint="eastAsia" w:cs="宋体"/>
          <w:szCs w:val="21"/>
          <w:highlight w:val="none"/>
        </w:rPr>
      </w:pPr>
      <w:r>
        <w:rPr>
          <w:rFonts w:hint="eastAsia" w:cs="宋体"/>
          <w:szCs w:val="21"/>
          <w:highlight w:val="none"/>
        </w:rPr>
        <w:t>磋商小组在进行资格审查的同时，将在“信用中国”网站（www.creditchina.gov.cn）查询供应商的信用记录，以确定供应商是否具备磋商资格,查询结果留存并归档。</w:t>
      </w:r>
    </w:p>
    <w:p w14:paraId="499A0FE6">
      <w:pPr>
        <w:pStyle w:val="275"/>
        <w:spacing w:before="0"/>
        <w:ind w:left="0" w:firstLine="0"/>
        <w:rPr>
          <w:rFonts w:hint="eastAsia" w:cs="宋体"/>
          <w:szCs w:val="21"/>
          <w:highlight w:val="none"/>
        </w:rPr>
      </w:pPr>
      <w:r>
        <w:rPr>
          <w:rFonts w:hint="eastAsia" w:cs="宋体"/>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6A8F4127">
      <w:pPr>
        <w:pStyle w:val="275"/>
        <w:spacing w:before="0"/>
        <w:ind w:left="0" w:firstLine="0"/>
        <w:rPr>
          <w:rFonts w:hint="eastAsia" w:cs="宋体"/>
          <w:szCs w:val="21"/>
          <w:highlight w:val="none"/>
        </w:rPr>
      </w:pPr>
      <w:r>
        <w:rPr>
          <w:rFonts w:hint="eastAsia" w:cs="宋体"/>
          <w:szCs w:val="21"/>
          <w:highlight w:val="none"/>
        </w:rPr>
        <w:t>26.1.2 符合性审查：依据磋商文件的规定，由磋商小组从响应文件的有效性、完整性和对磋商文件的响应程度进行审查，以确定是否对磋商文件的实质性要求作出响应。</w:t>
      </w:r>
    </w:p>
    <w:p w14:paraId="1581FB81">
      <w:pPr>
        <w:pStyle w:val="275"/>
        <w:spacing w:before="0"/>
        <w:ind w:left="0" w:firstLine="0"/>
        <w:rPr>
          <w:rFonts w:hint="eastAsia" w:cs="宋体"/>
          <w:szCs w:val="21"/>
          <w:highlight w:val="none"/>
        </w:rPr>
      </w:pPr>
      <w:r>
        <w:rPr>
          <w:rFonts w:hint="eastAsia" w:cs="宋体"/>
          <w:szCs w:val="21"/>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75394880">
      <w:pPr>
        <w:pStyle w:val="275"/>
        <w:spacing w:before="0"/>
        <w:ind w:left="0" w:firstLine="0"/>
        <w:rPr>
          <w:rFonts w:hint="eastAsia" w:cs="宋体"/>
          <w:szCs w:val="21"/>
          <w:highlight w:val="none"/>
        </w:rPr>
      </w:pPr>
      <w:r>
        <w:rPr>
          <w:rFonts w:hint="eastAsia" w:cs="宋体"/>
          <w:szCs w:val="21"/>
          <w:highlight w:val="none"/>
        </w:rPr>
        <w:t>26.2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5571E56">
      <w:pPr>
        <w:pStyle w:val="275"/>
        <w:spacing w:before="0"/>
        <w:ind w:left="0" w:firstLine="0"/>
        <w:rPr>
          <w:rFonts w:hint="eastAsia" w:cs="宋体"/>
          <w:b/>
          <w:bCs/>
          <w:szCs w:val="21"/>
          <w:highlight w:val="none"/>
        </w:rPr>
      </w:pPr>
      <w:r>
        <w:rPr>
          <w:rFonts w:hint="eastAsia" w:cs="宋体"/>
          <w:b/>
          <w:bCs/>
          <w:szCs w:val="21"/>
          <w:highlight w:val="none"/>
        </w:rPr>
        <w:t>26.3未实质性响应磋商文件的情形</w:t>
      </w:r>
    </w:p>
    <w:p w14:paraId="56AE47F8">
      <w:pPr>
        <w:pStyle w:val="275"/>
        <w:spacing w:before="0"/>
        <w:ind w:left="0" w:firstLine="0"/>
        <w:rPr>
          <w:rFonts w:hint="eastAsia" w:cs="宋体"/>
          <w:szCs w:val="21"/>
          <w:highlight w:val="none"/>
        </w:rPr>
      </w:pPr>
      <w:r>
        <w:rPr>
          <w:rFonts w:hint="eastAsia" w:cs="宋体"/>
          <w:szCs w:val="21"/>
          <w:highlight w:val="none"/>
        </w:rPr>
        <w:t>26.3.1供应商在苏采云系统规定的时间内未成功解密电子响应文件的。</w:t>
      </w:r>
    </w:p>
    <w:p w14:paraId="19CD0DA4">
      <w:pPr>
        <w:pStyle w:val="275"/>
        <w:spacing w:before="0"/>
        <w:ind w:left="0" w:firstLine="0"/>
        <w:rPr>
          <w:rFonts w:hint="eastAsia" w:cs="宋体"/>
          <w:szCs w:val="21"/>
          <w:highlight w:val="none"/>
        </w:rPr>
      </w:pPr>
      <w:r>
        <w:rPr>
          <w:rFonts w:hint="eastAsia" w:cs="宋体"/>
          <w:szCs w:val="21"/>
          <w:highlight w:val="none"/>
        </w:rPr>
        <w:t>26.3.2供应商未按照磋商文件要求上传电子响应文件的。</w:t>
      </w:r>
    </w:p>
    <w:p w14:paraId="0D112FEC">
      <w:pPr>
        <w:pStyle w:val="275"/>
        <w:spacing w:before="0"/>
        <w:ind w:left="0" w:firstLine="0"/>
        <w:rPr>
          <w:rFonts w:hint="eastAsia" w:cs="宋体"/>
          <w:szCs w:val="21"/>
          <w:highlight w:val="none"/>
        </w:rPr>
      </w:pPr>
      <w:r>
        <w:rPr>
          <w:rFonts w:hint="eastAsia" w:cs="宋体"/>
          <w:szCs w:val="21"/>
          <w:highlight w:val="none"/>
        </w:rPr>
        <w:t>26.3.3同一供应商提交两个（含两个）以上不同的响应文件或者最后报价的。</w:t>
      </w:r>
    </w:p>
    <w:p w14:paraId="1DC99821">
      <w:pPr>
        <w:pStyle w:val="275"/>
        <w:spacing w:before="0"/>
        <w:ind w:left="0" w:firstLine="0"/>
        <w:rPr>
          <w:rFonts w:hint="eastAsia" w:cs="宋体"/>
          <w:szCs w:val="21"/>
          <w:highlight w:val="none"/>
        </w:rPr>
      </w:pPr>
      <w:r>
        <w:rPr>
          <w:rFonts w:hint="eastAsia" w:cs="宋体"/>
          <w:szCs w:val="21"/>
          <w:highlight w:val="none"/>
        </w:rPr>
        <w:t>26.3.4供应商不具备磋商文件中规定资格要求的。</w:t>
      </w:r>
    </w:p>
    <w:p w14:paraId="22B0DBC9">
      <w:pPr>
        <w:pStyle w:val="275"/>
        <w:spacing w:before="0"/>
        <w:ind w:left="0" w:firstLine="0"/>
        <w:rPr>
          <w:rFonts w:hint="eastAsia" w:cs="宋体"/>
          <w:szCs w:val="21"/>
          <w:highlight w:val="none"/>
        </w:rPr>
      </w:pPr>
      <w:r>
        <w:rPr>
          <w:rFonts w:hint="eastAsia" w:cs="宋体"/>
          <w:szCs w:val="21"/>
          <w:highlight w:val="none"/>
        </w:rPr>
        <w:t>26.3.5供应商的最后报价超过了采购预算。</w:t>
      </w:r>
    </w:p>
    <w:p w14:paraId="0C4C4A1E">
      <w:pPr>
        <w:pStyle w:val="275"/>
        <w:spacing w:before="0"/>
        <w:ind w:left="0" w:firstLine="0"/>
        <w:rPr>
          <w:rFonts w:hint="eastAsia" w:cs="宋体"/>
          <w:szCs w:val="21"/>
          <w:highlight w:val="none"/>
        </w:rPr>
      </w:pPr>
      <w:r>
        <w:rPr>
          <w:rFonts w:hint="eastAsia" w:cs="宋体"/>
          <w:szCs w:val="21"/>
          <w:highlight w:val="none"/>
        </w:rPr>
        <w:t>26.3.6不符合磋商文件中规定的实质性要求和条件的</w:t>
      </w:r>
    </w:p>
    <w:p w14:paraId="57A1FF45">
      <w:pPr>
        <w:pStyle w:val="275"/>
        <w:spacing w:before="0"/>
        <w:ind w:left="0" w:firstLine="0"/>
        <w:rPr>
          <w:rFonts w:hint="eastAsia" w:cs="宋体"/>
          <w:szCs w:val="21"/>
          <w:highlight w:val="none"/>
        </w:rPr>
      </w:pPr>
      <w:r>
        <w:rPr>
          <w:rFonts w:hint="eastAsia" w:cs="宋体"/>
          <w:szCs w:val="21"/>
          <w:highlight w:val="none"/>
        </w:rPr>
        <w:t>26.3.7供应商被 “信用中国”网站（www.creditchina.gov.cn）列入失信被执行人或</w:t>
      </w:r>
      <w:r>
        <w:rPr>
          <w:rFonts w:hint="eastAsia" w:cs="宋体"/>
          <w:szCs w:val="21"/>
          <w:highlight w:val="none"/>
          <w:lang w:eastAsia="zh-CN"/>
        </w:rPr>
        <w:t>重大税收违法失信主体名单</w:t>
      </w:r>
      <w:r>
        <w:rPr>
          <w:rFonts w:hint="eastAsia" w:cs="宋体"/>
          <w:szCs w:val="21"/>
          <w:highlight w:val="none"/>
        </w:rPr>
        <w:t>或政府采购严重失信行为记录名单。或查询“信用中国”网站后发现供应商存在其他不符合《中华人民共和国政府采购法》第二十二条规定条件的信用记录。</w:t>
      </w:r>
    </w:p>
    <w:p w14:paraId="53F78104">
      <w:pPr>
        <w:pStyle w:val="275"/>
        <w:spacing w:before="0"/>
        <w:ind w:left="0" w:firstLine="0"/>
        <w:rPr>
          <w:rFonts w:hint="eastAsia" w:cs="宋体"/>
          <w:szCs w:val="21"/>
          <w:highlight w:val="none"/>
        </w:rPr>
      </w:pPr>
      <w:r>
        <w:rPr>
          <w:rFonts w:hint="eastAsia" w:cs="宋体"/>
          <w:szCs w:val="21"/>
          <w:highlight w:val="none"/>
        </w:rPr>
        <w:t>26.3.8  响应文件含有采购人不能接受的附加条件的。</w:t>
      </w:r>
    </w:p>
    <w:p w14:paraId="7A8DB5FF">
      <w:pPr>
        <w:pStyle w:val="275"/>
        <w:spacing w:before="0"/>
        <w:ind w:left="0" w:firstLine="0"/>
        <w:rPr>
          <w:rFonts w:hint="eastAsia" w:cs="宋体"/>
          <w:szCs w:val="21"/>
          <w:highlight w:val="none"/>
        </w:rPr>
      </w:pPr>
      <w:r>
        <w:rPr>
          <w:rFonts w:hint="eastAsia" w:cs="宋体"/>
          <w:szCs w:val="21"/>
          <w:highlight w:val="none"/>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5806E8E7">
      <w:pPr>
        <w:pStyle w:val="275"/>
        <w:spacing w:before="0"/>
        <w:ind w:left="0" w:firstLine="0"/>
        <w:rPr>
          <w:rFonts w:hint="eastAsia" w:cs="宋体"/>
          <w:szCs w:val="21"/>
          <w:highlight w:val="none"/>
        </w:rPr>
      </w:pPr>
      <w:r>
        <w:rPr>
          <w:rFonts w:hint="eastAsia" w:cs="宋体"/>
          <w:szCs w:val="21"/>
          <w:highlight w:val="none"/>
        </w:rPr>
        <w:t>26.3.10响应文件未按照磋商文件要求加盖CA电子公章的。</w:t>
      </w:r>
    </w:p>
    <w:p w14:paraId="75ED18F8">
      <w:pPr>
        <w:pStyle w:val="275"/>
        <w:spacing w:before="0"/>
        <w:ind w:left="0" w:firstLine="0"/>
        <w:rPr>
          <w:rFonts w:hint="eastAsia" w:cs="宋体"/>
          <w:szCs w:val="21"/>
          <w:highlight w:val="none"/>
        </w:rPr>
      </w:pPr>
      <w:r>
        <w:rPr>
          <w:rFonts w:hint="eastAsia" w:cs="宋体"/>
          <w:szCs w:val="21"/>
          <w:highlight w:val="none"/>
        </w:rPr>
        <w:t>26.4未实质性响应磋商文件的响应文件按无效响应处理。</w:t>
      </w:r>
    </w:p>
    <w:p w14:paraId="6A898194">
      <w:pPr>
        <w:pStyle w:val="275"/>
        <w:spacing w:before="0"/>
        <w:ind w:left="0" w:firstLine="0"/>
        <w:rPr>
          <w:rFonts w:hint="eastAsia" w:cs="宋体"/>
          <w:szCs w:val="21"/>
          <w:highlight w:val="none"/>
        </w:rPr>
      </w:pPr>
      <w:r>
        <w:rPr>
          <w:rFonts w:hint="eastAsia" w:cs="宋体"/>
          <w:szCs w:val="21"/>
          <w:highlight w:val="none"/>
        </w:rPr>
        <w:t>26.5如果响应文件实质上没有响应磋商文件的要求，磋商小组将予以拒绝，供应商不得通过修改或撤销不合要求的偏离或保留而使其成为实质性响应的文件。</w:t>
      </w:r>
    </w:p>
    <w:p w14:paraId="2952BED3">
      <w:pPr>
        <w:pStyle w:val="275"/>
        <w:spacing w:before="0"/>
        <w:ind w:left="0" w:firstLine="0"/>
        <w:rPr>
          <w:rFonts w:hint="eastAsia" w:cs="宋体"/>
          <w:szCs w:val="21"/>
          <w:highlight w:val="none"/>
        </w:rPr>
      </w:pPr>
      <w:r>
        <w:rPr>
          <w:rFonts w:hint="eastAsia" w:cs="宋体"/>
          <w:szCs w:val="21"/>
          <w:highlight w:val="none"/>
        </w:rPr>
        <w:t>26.6供应商在项目评审全过程中应保持通讯畅通，并安排专人与代理机构及磋商小组联系。</w:t>
      </w:r>
    </w:p>
    <w:p w14:paraId="6014EC35">
      <w:pPr>
        <w:pStyle w:val="275"/>
        <w:spacing w:before="0"/>
        <w:ind w:left="0" w:firstLine="0"/>
        <w:rPr>
          <w:rFonts w:hint="eastAsia"/>
        </w:rPr>
      </w:pPr>
      <w:r>
        <w:rPr>
          <w:rFonts w:hint="eastAsia" w:cs="宋体"/>
          <w:szCs w:val="21"/>
        </w:rPr>
        <w:t>26.7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w:t>
      </w:r>
      <w:r>
        <w:rPr>
          <w:rFonts w:hint="eastAsia" w:cs="宋体"/>
          <w:b/>
          <w:bCs/>
          <w:szCs w:val="21"/>
        </w:rPr>
        <w:t>作为无效投标处理。</w:t>
      </w:r>
    </w:p>
    <w:p w14:paraId="08348E4C">
      <w:pPr>
        <w:pStyle w:val="275"/>
        <w:spacing w:before="0"/>
        <w:ind w:left="0" w:firstLine="0"/>
        <w:rPr>
          <w:rFonts w:hint="eastAsia" w:cs="宋体"/>
          <w:b/>
          <w:bCs/>
          <w:szCs w:val="21"/>
          <w:highlight w:val="none"/>
        </w:rPr>
      </w:pPr>
      <w:r>
        <w:rPr>
          <w:rFonts w:hint="eastAsia" w:cs="宋体"/>
          <w:b/>
          <w:bCs/>
          <w:szCs w:val="21"/>
          <w:highlight w:val="none"/>
        </w:rPr>
        <w:t>27、磋商程序及评审方法和评审标准</w:t>
      </w:r>
    </w:p>
    <w:p w14:paraId="3D8AD205">
      <w:pPr>
        <w:pStyle w:val="275"/>
        <w:spacing w:before="0"/>
        <w:ind w:left="0" w:firstLine="0"/>
        <w:rPr>
          <w:rFonts w:hint="eastAsia" w:cs="宋体"/>
          <w:szCs w:val="21"/>
          <w:highlight w:val="none"/>
        </w:rPr>
      </w:pPr>
      <w:r>
        <w:rPr>
          <w:rFonts w:hint="eastAsia" w:cs="宋体"/>
          <w:szCs w:val="21"/>
          <w:highlight w:val="none"/>
        </w:rPr>
        <w:t>27.1磋商程序</w:t>
      </w:r>
    </w:p>
    <w:p w14:paraId="7D1841C9">
      <w:pPr>
        <w:pStyle w:val="275"/>
        <w:spacing w:before="0"/>
        <w:ind w:left="0" w:firstLine="0"/>
        <w:rPr>
          <w:rFonts w:hint="eastAsia" w:cs="宋体"/>
          <w:szCs w:val="21"/>
          <w:highlight w:val="none"/>
        </w:rPr>
      </w:pPr>
      <w:r>
        <w:rPr>
          <w:rFonts w:hint="eastAsia" w:cs="宋体"/>
          <w:szCs w:val="21"/>
          <w:highlight w:val="none"/>
        </w:rPr>
        <w:t>27.1.1对于通过资格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67E2FA0">
      <w:pPr>
        <w:pStyle w:val="275"/>
        <w:spacing w:before="0"/>
        <w:ind w:left="0" w:firstLine="0"/>
        <w:rPr>
          <w:rFonts w:hint="eastAsia" w:cs="宋体"/>
          <w:szCs w:val="21"/>
          <w:highlight w:val="none"/>
        </w:rPr>
      </w:pPr>
      <w:r>
        <w:rPr>
          <w:rFonts w:hint="eastAsia" w:cs="宋体"/>
          <w:szCs w:val="21"/>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5E6A4710">
      <w:pPr>
        <w:pStyle w:val="275"/>
        <w:spacing w:before="0"/>
        <w:ind w:left="0" w:firstLine="0"/>
        <w:rPr>
          <w:rFonts w:hint="eastAsia" w:cs="宋体"/>
          <w:szCs w:val="21"/>
          <w:highlight w:val="none"/>
        </w:rPr>
      </w:pPr>
      <w:r>
        <w:rPr>
          <w:rFonts w:hint="eastAsia" w:cs="宋体"/>
          <w:szCs w:val="21"/>
          <w:highlight w:val="none"/>
        </w:rPr>
        <w:t>27.1.3</w:t>
      </w:r>
      <w:r>
        <w:rPr>
          <w:rFonts w:hint="eastAsia" w:cs="宋体"/>
          <w:szCs w:val="21"/>
        </w:rPr>
        <w:t>供应商未在磋商小组规定的时间内在苏采云系统中提交最后报价的视为放弃磋商，其响应文件按无效响应处理，最后报价格式表须</w:t>
      </w:r>
      <w:r>
        <w:rPr>
          <w:rFonts w:hint="eastAsia" w:cs="宋体"/>
          <w:szCs w:val="21"/>
          <w:lang w:val="en-US" w:eastAsia="zh-CN"/>
        </w:rPr>
        <w:t>按要求</w:t>
      </w:r>
      <w:r>
        <w:rPr>
          <w:rFonts w:hint="eastAsia" w:cs="宋体"/>
          <w:szCs w:val="21"/>
        </w:rPr>
        <w:t>加盖CA电子章</w:t>
      </w:r>
      <w:r>
        <w:rPr>
          <w:rFonts w:hint="eastAsia" w:cs="宋体"/>
          <w:szCs w:val="21"/>
          <w:lang w:eastAsia="zh-CN"/>
        </w:rPr>
        <w:t>，</w:t>
      </w:r>
      <w:r>
        <w:rPr>
          <w:rFonts w:hint="eastAsia" w:cs="宋体"/>
          <w:szCs w:val="21"/>
        </w:rPr>
        <w:t>否则视为未提交最后报价。已提交响应文件的供应商，在提交最后报价之前，可以根据磋商情况退出磋商，并在苏采云系统中提交“退出磋商函”并加盖CA电子公章</w:t>
      </w:r>
      <w:r>
        <w:rPr>
          <w:rFonts w:hint="eastAsia" w:cs="宋体"/>
          <w:szCs w:val="21"/>
          <w:highlight w:val="none"/>
        </w:rPr>
        <w:t>。</w:t>
      </w:r>
    </w:p>
    <w:p w14:paraId="034FC15B">
      <w:pPr>
        <w:pStyle w:val="275"/>
        <w:spacing w:before="0"/>
        <w:ind w:left="0" w:firstLine="0"/>
        <w:rPr>
          <w:rFonts w:hint="eastAsia" w:cs="宋体"/>
          <w:szCs w:val="21"/>
          <w:highlight w:val="none"/>
        </w:rPr>
      </w:pPr>
      <w:r>
        <w:rPr>
          <w:rFonts w:hint="eastAsia" w:cs="宋体"/>
          <w:szCs w:val="21"/>
          <w:highlight w:val="none"/>
        </w:rPr>
        <w:t>27.2 评审方法和评审标准</w:t>
      </w:r>
    </w:p>
    <w:p w14:paraId="3D8AD9EE">
      <w:pPr>
        <w:pStyle w:val="275"/>
        <w:spacing w:before="0"/>
        <w:ind w:left="0" w:firstLine="0"/>
        <w:rPr>
          <w:rFonts w:hint="eastAsia" w:cs="宋体"/>
          <w:szCs w:val="21"/>
          <w:highlight w:val="none"/>
        </w:rPr>
      </w:pPr>
      <w:r>
        <w:rPr>
          <w:rFonts w:hint="eastAsia" w:cs="宋体"/>
          <w:szCs w:val="21"/>
          <w:highlight w:val="none"/>
        </w:rPr>
        <w:t>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B1F8331">
      <w:pPr>
        <w:pStyle w:val="275"/>
        <w:spacing w:before="0"/>
        <w:ind w:left="0" w:firstLine="0"/>
        <w:rPr>
          <w:rFonts w:hint="eastAsia" w:cs="宋体"/>
          <w:szCs w:val="21"/>
          <w:highlight w:val="none"/>
        </w:rPr>
      </w:pPr>
      <w:r>
        <w:rPr>
          <w:rFonts w:hint="eastAsia" w:cs="宋体"/>
          <w:szCs w:val="21"/>
          <w:highlight w:val="none"/>
        </w:rPr>
        <w:t>27.2.2评审标准</w:t>
      </w:r>
    </w:p>
    <w:p w14:paraId="5459A9BB">
      <w:pPr>
        <w:pStyle w:val="275"/>
        <w:spacing w:before="0"/>
        <w:ind w:left="0" w:firstLine="0"/>
        <w:rPr>
          <w:rFonts w:hint="eastAsia" w:cs="宋体"/>
          <w:szCs w:val="21"/>
          <w:highlight w:val="none"/>
        </w:rPr>
      </w:pPr>
      <w:r>
        <w:rPr>
          <w:rFonts w:hint="eastAsia" w:cs="宋体"/>
          <w:szCs w:val="21"/>
          <w:highlight w:val="none"/>
        </w:rPr>
        <w:t>见本磋商文件第四章规定。</w:t>
      </w:r>
    </w:p>
    <w:p w14:paraId="7E2418B9">
      <w:pPr>
        <w:pStyle w:val="275"/>
        <w:spacing w:before="0"/>
        <w:ind w:left="0" w:firstLine="0"/>
        <w:rPr>
          <w:rFonts w:hint="eastAsia" w:cs="宋体"/>
          <w:szCs w:val="21"/>
          <w:highlight w:val="none"/>
        </w:rPr>
      </w:pPr>
      <w:r>
        <w:rPr>
          <w:rFonts w:hint="eastAsia" w:cs="宋体"/>
          <w:szCs w:val="21"/>
          <w:highlight w:val="none"/>
        </w:rPr>
        <w:t>27.3采购活动终止的情况</w:t>
      </w:r>
    </w:p>
    <w:p w14:paraId="41DA2073">
      <w:pPr>
        <w:pStyle w:val="275"/>
        <w:spacing w:before="0"/>
        <w:ind w:left="0" w:firstLine="0"/>
        <w:rPr>
          <w:rFonts w:hint="eastAsia" w:cs="宋体"/>
          <w:szCs w:val="21"/>
          <w:highlight w:val="none"/>
        </w:rPr>
      </w:pPr>
      <w:r>
        <w:rPr>
          <w:rFonts w:hint="eastAsia" w:cs="宋体"/>
          <w:szCs w:val="21"/>
          <w:highlight w:val="none"/>
        </w:rPr>
        <w:t>出现下列情形之一的，本次竞争性磋商采购活动将被终止：</w:t>
      </w:r>
    </w:p>
    <w:p w14:paraId="374B2E93">
      <w:pPr>
        <w:pStyle w:val="275"/>
        <w:spacing w:before="0"/>
        <w:ind w:left="0" w:firstLine="0"/>
        <w:rPr>
          <w:rFonts w:hint="eastAsia" w:cs="宋体"/>
          <w:szCs w:val="21"/>
          <w:highlight w:val="none"/>
        </w:rPr>
      </w:pPr>
      <w:r>
        <w:rPr>
          <w:rFonts w:hint="eastAsia" w:cs="宋体"/>
          <w:szCs w:val="21"/>
          <w:highlight w:val="none"/>
        </w:rPr>
        <w:t>27.3.1因情况变化，不再符合规定的竞争性磋商采购方式适用情形的。</w:t>
      </w:r>
    </w:p>
    <w:p w14:paraId="186286C2">
      <w:pPr>
        <w:pStyle w:val="275"/>
        <w:spacing w:before="0"/>
        <w:ind w:left="0" w:firstLine="0"/>
        <w:rPr>
          <w:rFonts w:hint="eastAsia" w:cs="宋体"/>
          <w:szCs w:val="21"/>
          <w:highlight w:val="none"/>
        </w:rPr>
      </w:pPr>
      <w:r>
        <w:rPr>
          <w:rFonts w:hint="eastAsia" w:cs="宋体"/>
          <w:szCs w:val="21"/>
          <w:highlight w:val="none"/>
        </w:rPr>
        <w:t>27.3.2出现影响采购公正的违法、违规行为的。</w:t>
      </w:r>
    </w:p>
    <w:p w14:paraId="070D9D1C">
      <w:pPr>
        <w:pStyle w:val="275"/>
        <w:spacing w:before="0"/>
        <w:ind w:left="0" w:firstLine="0"/>
        <w:rPr>
          <w:rFonts w:hint="eastAsia" w:cs="宋体"/>
          <w:szCs w:val="21"/>
          <w:highlight w:val="none"/>
        </w:rPr>
      </w:pPr>
      <w:r>
        <w:rPr>
          <w:rFonts w:hint="eastAsia" w:cs="宋体"/>
          <w:szCs w:val="21"/>
          <w:highlight w:val="none"/>
        </w:rPr>
        <w:t>27.3.3除本磋商文件第二章第27.1.2条第三款规定的情形外，在采购过程中符合要求的供应商或者最后报价未超过采购预算的供应商不足3家的。</w:t>
      </w:r>
    </w:p>
    <w:p w14:paraId="33C2C151">
      <w:pPr>
        <w:pStyle w:val="275"/>
        <w:spacing w:before="0"/>
        <w:ind w:left="0" w:firstLine="0"/>
        <w:rPr>
          <w:rFonts w:hint="eastAsia" w:cs="宋体"/>
          <w:szCs w:val="21"/>
          <w:highlight w:val="none"/>
        </w:rPr>
      </w:pPr>
      <w:r>
        <w:rPr>
          <w:rFonts w:hint="eastAsia" w:cs="宋体"/>
          <w:szCs w:val="21"/>
          <w:highlight w:val="none"/>
        </w:rPr>
        <w:t>27.3.4在苏采云系统规定时间内成功解密电子响应文件的供应商不足3家的。</w:t>
      </w:r>
    </w:p>
    <w:p w14:paraId="2CDEDA7B">
      <w:pPr>
        <w:pStyle w:val="275"/>
        <w:spacing w:before="0"/>
        <w:ind w:left="0" w:firstLine="0"/>
        <w:jc w:val="both"/>
        <w:rPr>
          <w:rFonts w:hint="eastAsia" w:cs="宋体"/>
          <w:b/>
          <w:bCs/>
          <w:sz w:val="28"/>
          <w:szCs w:val="28"/>
          <w:highlight w:val="none"/>
        </w:rPr>
      </w:pPr>
    </w:p>
    <w:p w14:paraId="6405747A">
      <w:pPr>
        <w:pStyle w:val="275"/>
        <w:spacing w:before="0"/>
        <w:ind w:left="0" w:firstLine="0"/>
        <w:jc w:val="center"/>
        <w:rPr>
          <w:rFonts w:hint="eastAsia" w:cs="宋体"/>
          <w:b/>
          <w:bCs/>
          <w:sz w:val="28"/>
          <w:szCs w:val="28"/>
          <w:highlight w:val="none"/>
        </w:rPr>
      </w:pPr>
      <w:r>
        <w:rPr>
          <w:rFonts w:hint="eastAsia" w:cs="宋体"/>
          <w:b/>
          <w:bCs/>
          <w:sz w:val="28"/>
          <w:szCs w:val="28"/>
          <w:highlight w:val="none"/>
        </w:rPr>
        <w:t>六、成交</w:t>
      </w:r>
    </w:p>
    <w:p w14:paraId="75F25CC2">
      <w:pPr>
        <w:pStyle w:val="275"/>
        <w:spacing w:before="0"/>
        <w:ind w:left="0" w:firstLine="0"/>
        <w:rPr>
          <w:rFonts w:hint="eastAsia" w:cs="宋体"/>
          <w:b/>
          <w:bCs/>
          <w:szCs w:val="21"/>
          <w:highlight w:val="none"/>
        </w:rPr>
      </w:pPr>
      <w:r>
        <w:rPr>
          <w:rFonts w:hint="eastAsia" w:cs="宋体"/>
          <w:b/>
          <w:bCs/>
          <w:szCs w:val="21"/>
          <w:highlight w:val="none"/>
        </w:rPr>
        <w:t>28、确定成交单位</w:t>
      </w:r>
    </w:p>
    <w:p w14:paraId="4C1A9FC0">
      <w:pPr>
        <w:pStyle w:val="275"/>
        <w:spacing w:before="0"/>
        <w:ind w:left="0" w:firstLine="0"/>
        <w:rPr>
          <w:rFonts w:hint="eastAsia" w:cs="宋体"/>
          <w:szCs w:val="21"/>
          <w:highlight w:val="none"/>
        </w:rPr>
      </w:pPr>
      <w:r>
        <w:rPr>
          <w:rFonts w:hint="eastAsia" w:cs="宋体"/>
          <w:szCs w:val="21"/>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259A9DD4">
      <w:pPr>
        <w:pStyle w:val="275"/>
        <w:spacing w:before="0"/>
        <w:ind w:left="0" w:firstLine="0"/>
        <w:rPr>
          <w:rFonts w:hint="eastAsia" w:cs="宋体"/>
          <w:szCs w:val="21"/>
          <w:highlight w:val="none"/>
        </w:rPr>
      </w:pPr>
      <w:r>
        <w:rPr>
          <w:rFonts w:hint="eastAsia" w:cs="宋体"/>
          <w:szCs w:val="21"/>
          <w:highlight w:val="none"/>
        </w:rPr>
        <w:t>28.2采购人从评审报告提出的成交候选供应商中，按照排序由高到低的原则确定成交供应商。采购人确定成交供应商后，代理机构将在“江苏省政府采购网”、“常州市政府采购网”发布成交结果公告，公告期限为1个工作日。</w:t>
      </w:r>
    </w:p>
    <w:p w14:paraId="12431814">
      <w:pPr>
        <w:pStyle w:val="275"/>
        <w:spacing w:before="0"/>
        <w:ind w:left="0" w:firstLine="0"/>
        <w:rPr>
          <w:rFonts w:hint="eastAsia" w:cs="宋体"/>
          <w:szCs w:val="21"/>
          <w:highlight w:val="none"/>
        </w:rPr>
      </w:pPr>
      <w:r>
        <w:rPr>
          <w:rFonts w:hint="eastAsia" w:cs="宋体"/>
          <w:szCs w:val="21"/>
          <w:highlight w:val="none"/>
        </w:rPr>
        <w:t>28.3若有充分证据证明，成交供应商出现下列情况之一的，一经查实，将被取消成交资格：</w:t>
      </w:r>
    </w:p>
    <w:p w14:paraId="2668B5CB">
      <w:pPr>
        <w:pStyle w:val="275"/>
        <w:spacing w:before="0"/>
        <w:ind w:left="0" w:firstLine="0"/>
        <w:rPr>
          <w:rFonts w:hint="eastAsia" w:cs="宋体"/>
          <w:szCs w:val="21"/>
          <w:highlight w:val="none"/>
        </w:rPr>
      </w:pPr>
      <w:r>
        <w:rPr>
          <w:rFonts w:hint="eastAsia" w:cs="宋体"/>
          <w:szCs w:val="21"/>
          <w:highlight w:val="none"/>
        </w:rPr>
        <w:t>28.3.1提供虚假材料谋取成交的。</w:t>
      </w:r>
    </w:p>
    <w:p w14:paraId="3D3D8623">
      <w:pPr>
        <w:pStyle w:val="275"/>
        <w:spacing w:before="0"/>
        <w:ind w:left="0" w:firstLine="0"/>
        <w:rPr>
          <w:rFonts w:hint="eastAsia" w:cs="宋体"/>
          <w:szCs w:val="21"/>
          <w:highlight w:val="none"/>
        </w:rPr>
      </w:pPr>
      <w:r>
        <w:rPr>
          <w:rFonts w:hint="eastAsia" w:cs="宋体"/>
          <w:szCs w:val="21"/>
          <w:highlight w:val="none"/>
        </w:rPr>
        <w:t>28.3.2与评审专家、采购人、其他供应商或者代理机构工作人员恶意串通的。</w:t>
      </w:r>
    </w:p>
    <w:p w14:paraId="0D79788A">
      <w:pPr>
        <w:pStyle w:val="275"/>
        <w:spacing w:before="0"/>
        <w:ind w:left="0" w:firstLine="0"/>
        <w:rPr>
          <w:rFonts w:hint="eastAsia" w:cs="宋体"/>
          <w:szCs w:val="21"/>
          <w:highlight w:val="none"/>
        </w:rPr>
      </w:pPr>
      <w:r>
        <w:rPr>
          <w:rFonts w:hint="eastAsia" w:cs="宋体"/>
          <w:szCs w:val="21"/>
          <w:highlight w:val="none"/>
        </w:rPr>
        <w:t>28.3.3向评审专家、采购人或代理机构工作人员行贿或者提供其他不正当利益的。</w:t>
      </w:r>
    </w:p>
    <w:p w14:paraId="0A9D1946">
      <w:pPr>
        <w:pStyle w:val="275"/>
        <w:spacing w:before="0"/>
        <w:ind w:left="0" w:firstLine="0"/>
        <w:rPr>
          <w:rFonts w:hint="eastAsia" w:cs="宋体"/>
          <w:szCs w:val="21"/>
          <w:highlight w:val="none"/>
        </w:rPr>
      </w:pPr>
      <w:r>
        <w:rPr>
          <w:rFonts w:hint="eastAsia" w:cs="宋体"/>
          <w:szCs w:val="21"/>
          <w:highlight w:val="none"/>
        </w:rPr>
        <w:t>28.3.4不满足本磋商文件规定的实质性要求，但在评审过程中又未被磋商小组发现的。</w:t>
      </w:r>
    </w:p>
    <w:p w14:paraId="71E14D98">
      <w:pPr>
        <w:pStyle w:val="275"/>
        <w:spacing w:before="0"/>
        <w:ind w:left="0" w:firstLine="0"/>
        <w:rPr>
          <w:rFonts w:hint="eastAsia" w:cs="宋体"/>
          <w:szCs w:val="21"/>
          <w:highlight w:val="none"/>
        </w:rPr>
      </w:pPr>
      <w:r>
        <w:rPr>
          <w:rFonts w:hint="eastAsia" w:cs="宋体"/>
          <w:szCs w:val="21"/>
          <w:highlight w:val="none"/>
        </w:rPr>
        <w:t>28.3.5成交后无正当理由拒不与采购人签订政府采购合同或者未按照磋商文件确定的事项签订政府采购合同的。</w:t>
      </w:r>
    </w:p>
    <w:p w14:paraId="3F5926B0">
      <w:pPr>
        <w:pStyle w:val="275"/>
        <w:spacing w:before="0"/>
        <w:ind w:left="0" w:firstLine="0"/>
        <w:rPr>
          <w:rFonts w:hint="eastAsia" w:cs="宋体"/>
          <w:szCs w:val="21"/>
          <w:highlight w:val="none"/>
        </w:rPr>
      </w:pPr>
      <w:r>
        <w:rPr>
          <w:rFonts w:hint="eastAsia" w:cs="宋体"/>
          <w:szCs w:val="21"/>
          <w:highlight w:val="none"/>
        </w:rPr>
        <w:t>28.3.6将政府采购合同转包的。</w:t>
      </w:r>
    </w:p>
    <w:p w14:paraId="3CE5D435">
      <w:pPr>
        <w:pStyle w:val="275"/>
        <w:spacing w:before="0"/>
        <w:ind w:left="0" w:firstLine="0"/>
        <w:rPr>
          <w:rFonts w:hint="eastAsia" w:cs="宋体"/>
          <w:b/>
          <w:bCs/>
          <w:szCs w:val="21"/>
          <w:highlight w:val="none"/>
        </w:rPr>
      </w:pPr>
      <w:r>
        <w:rPr>
          <w:rFonts w:hint="eastAsia" w:cs="宋体"/>
          <w:b/>
          <w:bCs/>
          <w:szCs w:val="21"/>
          <w:highlight w:val="none"/>
        </w:rPr>
        <w:t>29、质疑处理</w:t>
      </w:r>
    </w:p>
    <w:p w14:paraId="46DEDA0F">
      <w:pPr>
        <w:pStyle w:val="275"/>
        <w:spacing w:before="0"/>
        <w:ind w:left="0" w:firstLine="0"/>
        <w:rPr>
          <w:rFonts w:hint="eastAsia" w:cs="宋体"/>
          <w:szCs w:val="21"/>
        </w:rPr>
      </w:pPr>
      <w:r>
        <w:rPr>
          <w:rFonts w:hint="eastAsia" w:cs="宋体"/>
          <w:szCs w:val="21"/>
        </w:rPr>
        <w:t>29.1 提出质疑的供应商应当是参与所质疑项目采购活动的供应商。潜在供应商依法获取其可质疑的采购文件的，可以对采购文件提出质疑。</w:t>
      </w:r>
    </w:p>
    <w:p w14:paraId="47E61B26">
      <w:pPr>
        <w:pStyle w:val="275"/>
        <w:spacing w:before="0"/>
        <w:ind w:left="0" w:firstLine="0"/>
        <w:rPr>
          <w:rFonts w:hint="eastAsia" w:cs="宋体"/>
          <w:szCs w:val="21"/>
        </w:rPr>
      </w:pPr>
      <w:r>
        <w:rPr>
          <w:rFonts w:hint="eastAsia" w:cs="宋体"/>
          <w:szCs w:val="21"/>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67F6EED7">
      <w:pPr>
        <w:pStyle w:val="275"/>
        <w:spacing w:before="0"/>
        <w:ind w:left="0" w:firstLine="0"/>
        <w:rPr>
          <w:rFonts w:hint="eastAsia" w:cs="宋体"/>
          <w:szCs w:val="21"/>
        </w:rPr>
      </w:pPr>
      <w:r>
        <w:rPr>
          <w:rFonts w:hint="eastAsia" w:cs="宋体"/>
          <w:szCs w:val="21"/>
        </w:rPr>
        <w:t>29.2.1对可以质疑的采购文件提出质疑的，为收到采购文件之日或者采购文件公告期限届满之日。</w:t>
      </w:r>
    </w:p>
    <w:p w14:paraId="0AC476EA">
      <w:pPr>
        <w:pStyle w:val="275"/>
        <w:spacing w:before="0"/>
        <w:ind w:left="0" w:firstLine="0"/>
        <w:rPr>
          <w:rFonts w:hint="eastAsia" w:cs="宋体"/>
          <w:szCs w:val="21"/>
        </w:rPr>
      </w:pPr>
      <w:r>
        <w:rPr>
          <w:rFonts w:hint="eastAsia" w:cs="宋体"/>
          <w:szCs w:val="21"/>
        </w:rPr>
        <w:t>29.2.2对采购过程提出质疑的，为各采购程序环节结束之日。</w:t>
      </w:r>
    </w:p>
    <w:p w14:paraId="28D7EECD">
      <w:pPr>
        <w:pStyle w:val="275"/>
        <w:spacing w:before="0"/>
        <w:ind w:left="0" w:firstLine="0"/>
        <w:rPr>
          <w:rFonts w:hint="eastAsia" w:cs="宋体"/>
          <w:szCs w:val="21"/>
        </w:rPr>
      </w:pPr>
      <w:r>
        <w:rPr>
          <w:rFonts w:hint="eastAsia" w:cs="宋体"/>
          <w:szCs w:val="21"/>
        </w:rPr>
        <w:t>29.2.3对成交结果提出质疑的，为成交结果公告期限届满之日。</w:t>
      </w:r>
    </w:p>
    <w:p w14:paraId="0C30C1CE">
      <w:pPr>
        <w:pStyle w:val="275"/>
        <w:spacing w:before="0"/>
        <w:ind w:left="0" w:firstLine="0"/>
        <w:rPr>
          <w:rFonts w:hint="eastAsia" w:cs="宋体"/>
          <w:szCs w:val="21"/>
        </w:rPr>
      </w:pPr>
      <w:r>
        <w:rPr>
          <w:rFonts w:hint="eastAsia" w:cs="宋体"/>
          <w:szCs w:val="21"/>
        </w:rPr>
        <w:t>供应商应当在法定质疑期内一次性提出针对同一采购程序环节的质疑。供应商如在法定期限内对同一采购程序环节提出多次质疑的，代理机构、采购人将只对供应商第一次质疑作出答复。</w:t>
      </w:r>
    </w:p>
    <w:p w14:paraId="358EC748">
      <w:pPr>
        <w:pStyle w:val="275"/>
        <w:spacing w:before="0"/>
        <w:ind w:left="0" w:firstLine="0"/>
        <w:rPr>
          <w:rFonts w:hint="eastAsia" w:cs="宋体"/>
          <w:szCs w:val="21"/>
        </w:rPr>
      </w:pPr>
      <w:r>
        <w:rPr>
          <w:rFonts w:hint="eastAsia" w:cs="宋体"/>
          <w:szCs w:val="21"/>
        </w:rPr>
        <w:t>29.3质疑函必须按照财政部《质疑函范本》要求的格式和内容进行填写。供应商如组成联合体参加磋商，则《质疑函范本》中要求签字、盖章、加盖公章之处，联合体各方均须按要求签字、盖章、加盖公章。</w:t>
      </w:r>
    </w:p>
    <w:p w14:paraId="6762001A">
      <w:pPr>
        <w:pStyle w:val="275"/>
        <w:spacing w:before="0"/>
        <w:ind w:left="0" w:firstLine="0"/>
        <w:rPr>
          <w:rFonts w:hint="eastAsia" w:cs="宋体"/>
          <w:szCs w:val="21"/>
          <w:highlight w:val="none"/>
        </w:rPr>
      </w:pPr>
      <w:r>
        <w:rPr>
          <w:rFonts w:hint="eastAsia" w:cs="宋体"/>
          <w:szCs w:val="21"/>
        </w:rPr>
        <w:t>29.4 供应商（含潜在供应商）对采购方式、采购需求、供应商资格条件、评审方法与评审标准、合同文本的询问、质疑请向采购人提出，由采购人负责答复。供应商对其他事项的询问、质疑请向代理机构提出，由代理机构负责答复</w:t>
      </w:r>
      <w:r>
        <w:rPr>
          <w:rFonts w:hint="eastAsia" w:cs="宋体"/>
          <w:szCs w:val="21"/>
          <w:highlight w:val="none"/>
        </w:rPr>
        <w:t>。</w:t>
      </w:r>
    </w:p>
    <w:p w14:paraId="6AE05038">
      <w:pPr>
        <w:pStyle w:val="275"/>
        <w:spacing w:before="0"/>
        <w:ind w:left="0" w:firstLine="0"/>
        <w:rPr>
          <w:rFonts w:hint="eastAsia" w:cs="宋体"/>
          <w:b/>
          <w:bCs/>
          <w:szCs w:val="21"/>
          <w:highlight w:val="none"/>
        </w:rPr>
      </w:pPr>
      <w:r>
        <w:rPr>
          <w:rFonts w:hint="eastAsia" w:cs="宋体"/>
          <w:b/>
          <w:bCs/>
          <w:szCs w:val="21"/>
          <w:highlight w:val="none"/>
        </w:rPr>
        <w:t>采购人及代理机构只接收以纸质原件形式送达的质疑,建议供应商尽量通过现场递交或邮寄方式提交质疑（采购人和代理机构不接受未填写快递运单的快件）。</w:t>
      </w:r>
    </w:p>
    <w:p w14:paraId="06237E2B">
      <w:pPr>
        <w:pStyle w:val="275"/>
        <w:spacing w:before="0"/>
        <w:ind w:left="0" w:firstLine="0"/>
        <w:rPr>
          <w:rFonts w:hint="eastAsia" w:cs="宋体"/>
          <w:b/>
          <w:bCs/>
          <w:szCs w:val="21"/>
          <w:highlight w:val="none"/>
        </w:rPr>
      </w:pPr>
      <w:r>
        <w:rPr>
          <w:rFonts w:hint="eastAsia" w:cs="宋体"/>
          <w:b/>
          <w:bCs/>
          <w:szCs w:val="21"/>
          <w:highlight w:val="none"/>
        </w:rPr>
        <w:t>代理机构质疑接收部门为：综合办</w:t>
      </w:r>
    </w:p>
    <w:p w14:paraId="39259837">
      <w:pPr>
        <w:pStyle w:val="275"/>
        <w:spacing w:before="0"/>
        <w:ind w:left="0" w:firstLine="0"/>
        <w:rPr>
          <w:rFonts w:hint="eastAsia" w:cs="宋体"/>
          <w:b/>
          <w:bCs/>
          <w:szCs w:val="21"/>
          <w:highlight w:val="none"/>
        </w:rPr>
      </w:pPr>
      <w:r>
        <w:rPr>
          <w:rFonts w:hint="eastAsia" w:cs="宋体"/>
          <w:b/>
          <w:bCs/>
          <w:szCs w:val="21"/>
          <w:highlight w:val="none"/>
        </w:rPr>
        <w:t>联系地址：常州市北塘河路8号恒生科技园44-2栋（一号大门往北一百米）；</w:t>
      </w:r>
    </w:p>
    <w:p w14:paraId="49776781">
      <w:pPr>
        <w:pStyle w:val="275"/>
        <w:spacing w:before="0"/>
        <w:ind w:left="0" w:firstLine="0"/>
        <w:rPr>
          <w:rFonts w:hint="eastAsia" w:cs="宋体"/>
          <w:b/>
          <w:bCs/>
          <w:szCs w:val="21"/>
          <w:highlight w:val="none"/>
        </w:rPr>
      </w:pPr>
      <w:r>
        <w:rPr>
          <w:rFonts w:hint="eastAsia" w:cs="宋体"/>
          <w:b/>
          <w:bCs/>
          <w:szCs w:val="21"/>
          <w:highlight w:val="none"/>
        </w:rPr>
        <w:t>联系电话：0519-83999268；</w:t>
      </w:r>
    </w:p>
    <w:p w14:paraId="21C57872">
      <w:pPr>
        <w:pStyle w:val="275"/>
        <w:spacing w:before="0"/>
        <w:ind w:left="0" w:firstLine="0"/>
        <w:rPr>
          <w:rFonts w:hint="eastAsia" w:cs="宋体"/>
          <w:szCs w:val="21"/>
          <w:highlight w:val="none"/>
        </w:rPr>
      </w:pPr>
      <w:r>
        <w:rPr>
          <w:rFonts w:hint="eastAsia" w:cs="宋体"/>
          <w:szCs w:val="21"/>
          <w:highlight w:val="none"/>
        </w:rPr>
        <w:t>29.5 以下情形的质疑不予受理</w:t>
      </w:r>
    </w:p>
    <w:p w14:paraId="13EF99CA">
      <w:pPr>
        <w:pStyle w:val="275"/>
        <w:spacing w:before="0"/>
        <w:ind w:left="0" w:firstLine="0"/>
        <w:rPr>
          <w:rFonts w:hint="eastAsia" w:cs="宋体"/>
          <w:szCs w:val="21"/>
          <w:highlight w:val="none"/>
        </w:rPr>
      </w:pPr>
      <w:r>
        <w:rPr>
          <w:rFonts w:hint="eastAsia" w:cs="宋体"/>
          <w:szCs w:val="21"/>
          <w:highlight w:val="none"/>
        </w:rPr>
        <w:t>29.5.1 内容不符合《政府采购质疑和投诉办法》第十二条规定的质疑。</w:t>
      </w:r>
    </w:p>
    <w:p w14:paraId="0989EDBC">
      <w:pPr>
        <w:pStyle w:val="275"/>
        <w:spacing w:before="0"/>
        <w:ind w:left="0" w:firstLine="0"/>
        <w:rPr>
          <w:rFonts w:hint="eastAsia" w:cs="宋体"/>
          <w:szCs w:val="21"/>
          <w:highlight w:val="none"/>
        </w:rPr>
      </w:pPr>
      <w:r>
        <w:rPr>
          <w:rFonts w:hint="eastAsia" w:cs="宋体"/>
          <w:szCs w:val="21"/>
          <w:highlight w:val="none"/>
        </w:rPr>
        <w:t>29.5.2 超出政府采购法定期限的质疑。</w:t>
      </w:r>
    </w:p>
    <w:p w14:paraId="08359EED">
      <w:pPr>
        <w:pStyle w:val="275"/>
        <w:spacing w:before="0"/>
        <w:ind w:left="0" w:firstLine="0"/>
        <w:rPr>
          <w:rFonts w:hint="eastAsia" w:cs="宋体"/>
          <w:szCs w:val="21"/>
          <w:highlight w:val="none"/>
        </w:rPr>
      </w:pPr>
      <w:r>
        <w:rPr>
          <w:rFonts w:hint="eastAsia" w:cs="宋体"/>
          <w:szCs w:val="21"/>
          <w:highlight w:val="none"/>
        </w:rPr>
        <w:t>29.5.3 以传真、电子邮件等方式递交的非原件形式的质疑。</w:t>
      </w:r>
    </w:p>
    <w:p w14:paraId="444BC3AB">
      <w:pPr>
        <w:pStyle w:val="275"/>
        <w:spacing w:before="0"/>
        <w:ind w:left="0" w:firstLine="0"/>
        <w:rPr>
          <w:rFonts w:hint="eastAsia" w:cs="宋体"/>
          <w:szCs w:val="21"/>
          <w:highlight w:val="none"/>
        </w:rPr>
      </w:pPr>
      <w:r>
        <w:rPr>
          <w:rFonts w:hint="eastAsia" w:cs="宋体"/>
          <w:szCs w:val="21"/>
          <w:highlight w:val="none"/>
        </w:rPr>
        <w:t>29.5.4 未参加磋商活动的供应商或在磋商活动中自身权益未受到损害的供应商所提出的质疑。</w:t>
      </w:r>
    </w:p>
    <w:p w14:paraId="421D4894">
      <w:pPr>
        <w:pStyle w:val="275"/>
        <w:spacing w:before="0"/>
        <w:ind w:left="0" w:firstLine="0"/>
        <w:rPr>
          <w:rFonts w:hint="eastAsia" w:cs="宋体"/>
          <w:szCs w:val="21"/>
          <w:highlight w:val="none"/>
        </w:rPr>
      </w:pPr>
      <w:r>
        <w:rPr>
          <w:rFonts w:hint="eastAsia" w:cs="宋体"/>
          <w:szCs w:val="21"/>
          <w:highlight w:val="none"/>
        </w:rPr>
        <w:t>29.5.5供应商组成联合体参加磋商，联合体中任何一方或多方未按要求签字、盖章、加盖公章的质疑。</w:t>
      </w:r>
    </w:p>
    <w:p w14:paraId="79727A8F">
      <w:pPr>
        <w:pStyle w:val="275"/>
        <w:spacing w:before="0"/>
        <w:ind w:left="0" w:firstLine="0"/>
        <w:rPr>
          <w:rFonts w:hint="eastAsia" w:cs="宋体"/>
          <w:szCs w:val="21"/>
          <w:highlight w:val="none"/>
        </w:rPr>
      </w:pPr>
      <w:r>
        <w:rPr>
          <w:rFonts w:hint="eastAsia" w:cs="宋体"/>
          <w:szCs w:val="21"/>
          <w:highlight w:val="none"/>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712EF900">
      <w:pPr>
        <w:pStyle w:val="275"/>
        <w:spacing w:before="0"/>
        <w:ind w:left="0" w:firstLine="0"/>
        <w:rPr>
          <w:rFonts w:hint="eastAsia" w:cs="宋体"/>
          <w:b/>
          <w:bCs/>
          <w:szCs w:val="21"/>
          <w:highlight w:val="none"/>
        </w:rPr>
      </w:pPr>
      <w:r>
        <w:rPr>
          <w:rFonts w:hint="eastAsia" w:cs="宋体"/>
          <w:b/>
          <w:bCs/>
          <w:szCs w:val="21"/>
          <w:highlight w:val="none"/>
        </w:rPr>
        <w:t>30、成交通知书</w:t>
      </w:r>
    </w:p>
    <w:p w14:paraId="3B796BF5">
      <w:pPr>
        <w:pStyle w:val="275"/>
        <w:spacing w:before="0"/>
        <w:ind w:left="0" w:firstLine="0"/>
        <w:rPr>
          <w:rFonts w:hint="eastAsia" w:cs="宋体"/>
          <w:szCs w:val="21"/>
          <w:highlight w:val="none"/>
        </w:rPr>
      </w:pPr>
      <w:r>
        <w:rPr>
          <w:rFonts w:hint="eastAsia" w:cs="宋体"/>
          <w:szCs w:val="21"/>
          <w:highlight w:val="none"/>
        </w:rPr>
        <w:t>30.1成交结果确定后，代理机构将向成交供应商发出成交通知书。</w:t>
      </w:r>
    </w:p>
    <w:p w14:paraId="07F0D1B2">
      <w:pPr>
        <w:pStyle w:val="275"/>
        <w:spacing w:before="0"/>
        <w:ind w:left="0" w:firstLine="0"/>
        <w:rPr>
          <w:rFonts w:hint="eastAsia" w:cs="宋体"/>
          <w:szCs w:val="21"/>
          <w:highlight w:val="none"/>
        </w:rPr>
      </w:pPr>
      <w:r>
        <w:rPr>
          <w:rFonts w:hint="eastAsia" w:cs="宋体"/>
          <w:szCs w:val="21"/>
          <w:highlight w:val="none"/>
        </w:rPr>
        <w:t>30.2成交通知书将是合同的一个组成部分。对采购人和成交供应商均具有法律效力。成交通知书发出后，采购人改变成交结果的，或者成交供应商放弃成交项目的，应当依法承担法律责任。</w:t>
      </w:r>
    </w:p>
    <w:p w14:paraId="0081170F">
      <w:pPr>
        <w:pStyle w:val="275"/>
        <w:spacing w:before="0"/>
        <w:ind w:left="0" w:firstLine="0"/>
        <w:jc w:val="center"/>
        <w:rPr>
          <w:rFonts w:hint="eastAsia" w:cs="宋体"/>
          <w:b/>
          <w:bCs/>
          <w:sz w:val="28"/>
          <w:szCs w:val="28"/>
          <w:highlight w:val="none"/>
        </w:rPr>
      </w:pPr>
    </w:p>
    <w:p w14:paraId="565492A3">
      <w:pPr>
        <w:pStyle w:val="275"/>
        <w:spacing w:before="0"/>
        <w:ind w:left="0" w:firstLine="0"/>
        <w:jc w:val="center"/>
        <w:rPr>
          <w:rFonts w:hint="eastAsia" w:cs="宋体"/>
          <w:b/>
          <w:bCs/>
          <w:sz w:val="28"/>
          <w:szCs w:val="28"/>
          <w:highlight w:val="none"/>
        </w:rPr>
      </w:pPr>
      <w:r>
        <w:rPr>
          <w:rFonts w:hint="eastAsia" w:cs="宋体"/>
          <w:b/>
          <w:bCs/>
          <w:sz w:val="28"/>
          <w:szCs w:val="28"/>
          <w:highlight w:val="none"/>
        </w:rPr>
        <w:t>七、授予合同</w:t>
      </w:r>
    </w:p>
    <w:p w14:paraId="57CCFB50">
      <w:pPr>
        <w:pStyle w:val="275"/>
        <w:spacing w:before="0"/>
        <w:ind w:left="0" w:firstLine="0"/>
        <w:rPr>
          <w:rFonts w:hint="eastAsia" w:cs="宋体"/>
          <w:b/>
          <w:bCs/>
          <w:szCs w:val="21"/>
          <w:highlight w:val="none"/>
        </w:rPr>
      </w:pPr>
      <w:r>
        <w:rPr>
          <w:rFonts w:hint="eastAsia" w:cs="宋体"/>
          <w:b/>
          <w:bCs/>
          <w:szCs w:val="21"/>
          <w:highlight w:val="none"/>
        </w:rPr>
        <w:t>31. 签订合同</w:t>
      </w:r>
    </w:p>
    <w:p w14:paraId="2628BBB5">
      <w:pPr>
        <w:pStyle w:val="275"/>
        <w:spacing w:before="0"/>
        <w:ind w:left="0" w:firstLine="0"/>
        <w:rPr>
          <w:rFonts w:hint="eastAsia" w:cs="宋体"/>
          <w:szCs w:val="21"/>
          <w:highlight w:val="none"/>
        </w:rPr>
      </w:pPr>
      <w:r>
        <w:rPr>
          <w:rFonts w:hint="eastAsia" w:cs="宋体"/>
          <w:szCs w:val="21"/>
          <w:highlight w:val="none"/>
        </w:rPr>
        <w:t>31.l成交供应商应当在成交通知书发出之日起三十日内，按照磋商文件确定的事项与采购人签订政府采购合同。</w:t>
      </w:r>
    </w:p>
    <w:p w14:paraId="5189457C">
      <w:pPr>
        <w:pStyle w:val="275"/>
        <w:spacing w:before="0"/>
        <w:ind w:left="0" w:firstLine="0"/>
        <w:rPr>
          <w:rFonts w:hint="eastAsia" w:cs="宋体"/>
          <w:szCs w:val="21"/>
          <w:highlight w:val="none"/>
        </w:rPr>
      </w:pPr>
      <w:r>
        <w:rPr>
          <w:rFonts w:hint="eastAsia" w:cs="宋体"/>
          <w:szCs w:val="21"/>
          <w:highlight w:val="none"/>
        </w:rPr>
        <w:t>31.2磋商文件、成交供应商的响应文件及磋商过程中有关澄清、承诺文件均应作为合同附件。</w:t>
      </w:r>
    </w:p>
    <w:p w14:paraId="7396CC73">
      <w:pPr>
        <w:pStyle w:val="275"/>
        <w:spacing w:before="0"/>
        <w:ind w:left="0" w:firstLine="0"/>
        <w:rPr>
          <w:rFonts w:hint="eastAsia" w:cs="宋体"/>
          <w:szCs w:val="21"/>
          <w:highlight w:val="none"/>
        </w:rPr>
      </w:pPr>
      <w:r>
        <w:rPr>
          <w:rFonts w:hint="eastAsia" w:cs="宋体"/>
          <w:szCs w:val="21"/>
          <w:highlight w:val="none"/>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40EE7FE8">
      <w:pPr>
        <w:pStyle w:val="275"/>
        <w:spacing w:before="0"/>
        <w:ind w:left="0" w:firstLine="0"/>
        <w:rPr>
          <w:rFonts w:hint="eastAsia" w:cs="宋体"/>
          <w:b/>
          <w:bCs/>
          <w:szCs w:val="21"/>
          <w:highlight w:val="none"/>
        </w:rPr>
      </w:pPr>
      <w:r>
        <w:rPr>
          <w:rFonts w:hint="eastAsia" w:cs="宋体"/>
          <w:b/>
          <w:bCs/>
          <w:szCs w:val="21"/>
          <w:highlight w:val="none"/>
        </w:rPr>
        <w:t>32、标的物的追加</w:t>
      </w:r>
    </w:p>
    <w:p w14:paraId="25052068">
      <w:pPr>
        <w:pStyle w:val="275"/>
        <w:spacing w:before="0"/>
        <w:ind w:left="0" w:firstLine="0"/>
        <w:rPr>
          <w:rFonts w:hint="eastAsia" w:cs="宋体"/>
          <w:szCs w:val="21"/>
          <w:highlight w:val="none"/>
        </w:rPr>
      </w:pPr>
      <w:r>
        <w:rPr>
          <w:rFonts w:hint="eastAsia" w:cs="宋体"/>
          <w:szCs w:val="21"/>
          <w:highlight w:val="none"/>
        </w:rPr>
        <w:t>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733166F">
      <w:pPr>
        <w:rPr>
          <w:rFonts w:hint="eastAsia"/>
        </w:rPr>
      </w:pPr>
    </w:p>
    <w:p w14:paraId="6BCA9EC8">
      <w:pPr>
        <w:pStyle w:val="275"/>
        <w:numPr>
          <w:ilvl w:val="0"/>
          <w:numId w:val="8"/>
        </w:numPr>
        <w:spacing w:before="0"/>
        <w:ind w:left="0" w:firstLine="0"/>
        <w:jc w:val="center"/>
        <w:rPr>
          <w:rFonts w:hint="eastAsia" w:cs="宋体"/>
          <w:b/>
          <w:bCs/>
          <w:sz w:val="28"/>
          <w:szCs w:val="28"/>
          <w:highlight w:val="none"/>
        </w:rPr>
      </w:pPr>
      <w:r>
        <w:rPr>
          <w:rFonts w:hint="eastAsia" w:cs="宋体"/>
          <w:b/>
          <w:bCs/>
          <w:sz w:val="28"/>
          <w:szCs w:val="28"/>
          <w:highlight w:val="none"/>
        </w:rPr>
        <w:t>政府采购政策（包括但不限于下列具体政策要求）</w:t>
      </w:r>
    </w:p>
    <w:p w14:paraId="7DB91D23">
      <w:pPr>
        <w:pStyle w:val="275"/>
        <w:spacing w:before="0"/>
        <w:ind w:left="0" w:firstLine="0"/>
        <w:rPr>
          <w:rFonts w:cs="宋体"/>
          <w:b/>
          <w:bCs/>
          <w:szCs w:val="21"/>
          <w:highlight w:val="none"/>
        </w:rPr>
      </w:pPr>
      <w:r>
        <w:rPr>
          <w:rFonts w:hint="eastAsia" w:cs="宋体"/>
          <w:b/>
          <w:bCs/>
          <w:szCs w:val="21"/>
          <w:highlight w:val="none"/>
        </w:rPr>
        <w:t>33、进口产品</w:t>
      </w:r>
    </w:p>
    <w:p w14:paraId="0C8C1D2C">
      <w:pPr>
        <w:pStyle w:val="275"/>
        <w:spacing w:before="0"/>
        <w:ind w:left="0" w:firstLine="0"/>
        <w:rPr>
          <w:rFonts w:cs="宋体"/>
          <w:szCs w:val="21"/>
          <w:highlight w:val="none"/>
        </w:rPr>
      </w:pPr>
      <w:r>
        <w:rPr>
          <w:rFonts w:hint="eastAsia" w:cs="宋体"/>
          <w:szCs w:val="21"/>
          <w:highlight w:val="none"/>
        </w:rPr>
        <w:t>33.1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2355C26">
      <w:pPr>
        <w:pStyle w:val="275"/>
        <w:spacing w:before="0"/>
        <w:ind w:left="0" w:firstLine="0"/>
        <w:rPr>
          <w:rFonts w:cs="宋体"/>
          <w:b/>
          <w:bCs/>
          <w:szCs w:val="21"/>
          <w:highlight w:val="none"/>
        </w:rPr>
      </w:pPr>
      <w:r>
        <w:rPr>
          <w:rFonts w:hint="eastAsia" w:cs="宋体"/>
          <w:b/>
          <w:bCs/>
          <w:szCs w:val="21"/>
          <w:highlight w:val="none"/>
        </w:rPr>
        <w:t>34、中小企业、监狱企业及残疾人福利性单位</w:t>
      </w:r>
    </w:p>
    <w:p w14:paraId="7AB55360">
      <w:pPr>
        <w:pStyle w:val="275"/>
        <w:spacing w:before="0"/>
        <w:ind w:left="0" w:firstLine="0"/>
        <w:rPr>
          <w:rFonts w:cs="宋体"/>
          <w:szCs w:val="21"/>
          <w:highlight w:val="none"/>
        </w:rPr>
      </w:pPr>
      <w:r>
        <w:rPr>
          <w:rFonts w:hint="eastAsia" w:cs="宋体"/>
          <w:szCs w:val="21"/>
          <w:highlight w:val="none"/>
        </w:rPr>
        <w:t>34.1中小企业定义：</w:t>
      </w:r>
    </w:p>
    <w:p w14:paraId="1FDDB392">
      <w:pPr>
        <w:pStyle w:val="275"/>
        <w:spacing w:before="0"/>
        <w:ind w:left="0" w:firstLine="0"/>
        <w:rPr>
          <w:rFonts w:hint="eastAsia" w:cs="宋体"/>
          <w:szCs w:val="21"/>
          <w:highlight w:val="none"/>
        </w:rPr>
      </w:pPr>
      <w:r>
        <w:rPr>
          <w:rFonts w:hint="eastAsia" w:cs="宋体"/>
          <w:szCs w:val="21"/>
          <w:highlight w:val="none"/>
        </w:rPr>
        <w:t>34.1.1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C1DC79E">
      <w:pPr>
        <w:pStyle w:val="275"/>
        <w:spacing w:before="0"/>
        <w:ind w:left="0" w:firstLine="0"/>
        <w:rPr>
          <w:rFonts w:hint="eastAsia" w:cs="宋体"/>
          <w:szCs w:val="21"/>
          <w:highlight w:val="none"/>
        </w:rPr>
      </w:pPr>
      <w:r>
        <w:rPr>
          <w:rFonts w:hint="eastAsia" w:cs="宋体"/>
          <w:szCs w:val="21"/>
          <w:highlight w:val="none"/>
        </w:rPr>
        <w:t>34.1.2供应商提供的货物、工程或者服务符合下列情形的，享受中小企业扶持政策：</w:t>
      </w:r>
    </w:p>
    <w:p w14:paraId="5878F7FA">
      <w:pPr>
        <w:pStyle w:val="275"/>
        <w:spacing w:before="0"/>
        <w:ind w:left="0" w:firstLine="0"/>
        <w:rPr>
          <w:rFonts w:hint="eastAsia" w:cs="宋体"/>
          <w:szCs w:val="21"/>
          <w:highlight w:val="none"/>
        </w:rPr>
      </w:pPr>
      <w:r>
        <w:rPr>
          <w:rFonts w:hint="eastAsia" w:cs="宋体"/>
          <w:szCs w:val="21"/>
          <w:highlight w:val="none"/>
        </w:rPr>
        <w:t>（1）在货物采购项目中，货物由中小企业制造，即货物由中小企业生产且使用该中小企业商号或者注册商标；</w:t>
      </w:r>
    </w:p>
    <w:p w14:paraId="79E09E11">
      <w:pPr>
        <w:pStyle w:val="275"/>
        <w:spacing w:before="0"/>
        <w:ind w:left="0" w:firstLine="0"/>
        <w:rPr>
          <w:rFonts w:hint="eastAsia" w:cs="宋体"/>
          <w:szCs w:val="21"/>
          <w:highlight w:val="none"/>
        </w:rPr>
      </w:pPr>
      <w:r>
        <w:rPr>
          <w:rFonts w:hint="eastAsia" w:cs="宋体"/>
          <w:szCs w:val="21"/>
          <w:highlight w:val="none"/>
        </w:rPr>
        <w:t>（2）在工程采购项目中，工程由中小企业承建，即工程施工单位为中小企业；</w:t>
      </w:r>
    </w:p>
    <w:p w14:paraId="554584DC">
      <w:pPr>
        <w:pStyle w:val="275"/>
        <w:spacing w:before="0"/>
        <w:ind w:left="0" w:firstLine="0"/>
        <w:rPr>
          <w:rFonts w:hint="eastAsia" w:cs="宋体"/>
          <w:szCs w:val="21"/>
          <w:highlight w:val="none"/>
        </w:rPr>
      </w:pPr>
      <w:r>
        <w:rPr>
          <w:rFonts w:hint="eastAsia" w:cs="宋体"/>
          <w:szCs w:val="21"/>
          <w:highlight w:val="none"/>
        </w:rPr>
        <w:t>（3）在服务采购项目中，服务由中小企业承接，即提供服务的人员为中小企业依照《中华人民共和国劳动合同法》订立劳动合同的从业人员。</w:t>
      </w:r>
    </w:p>
    <w:p w14:paraId="76703A83">
      <w:pPr>
        <w:pStyle w:val="275"/>
        <w:spacing w:before="0"/>
        <w:ind w:left="0" w:firstLine="0"/>
        <w:rPr>
          <w:rFonts w:hint="eastAsia" w:cs="宋体"/>
          <w:szCs w:val="21"/>
          <w:highlight w:val="none"/>
        </w:rPr>
      </w:pPr>
      <w:r>
        <w:rPr>
          <w:rFonts w:hint="eastAsia" w:cs="宋体"/>
          <w:szCs w:val="21"/>
          <w:highlight w:val="none"/>
        </w:rPr>
        <w:t>34.1.3在货物采购项目中，供应商提供的货物既有中小企业制造货物，也有大型企业制造货物的，不享受中小企业扶持政策。</w:t>
      </w:r>
    </w:p>
    <w:p w14:paraId="34369CEA">
      <w:pPr>
        <w:pStyle w:val="275"/>
        <w:spacing w:before="0"/>
        <w:ind w:left="0" w:firstLine="0"/>
        <w:rPr>
          <w:rFonts w:hint="eastAsia" w:cs="宋体"/>
          <w:szCs w:val="21"/>
          <w:highlight w:val="none"/>
        </w:rPr>
      </w:pPr>
      <w:r>
        <w:rPr>
          <w:rFonts w:hint="eastAsia" w:cs="宋体"/>
          <w:szCs w:val="21"/>
          <w:highlight w:val="none"/>
        </w:rPr>
        <w:t>34.1.4以联合体形式参加政府采购活动，联合体各方均为中小企业的，联合体视同中小企业。其中，联合体各方均为小微企业的，联合体视同小微企业。</w:t>
      </w:r>
    </w:p>
    <w:p w14:paraId="599CD7B5">
      <w:pPr>
        <w:pStyle w:val="275"/>
        <w:spacing w:before="0"/>
        <w:ind w:left="0" w:firstLine="0"/>
        <w:rPr>
          <w:rFonts w:hint="eastAsia" w:cs="宋体"/>
          <w:szCs w:val="21"/>
          <w:highlight w:val="none"/>
        </w:rPr>
      </w:pPr>
      <w:r>
        <w:rPr>
          <w:rFonts w:hint="eastAsia" w:cs="宋体"/>
          <w:szCs w:val="21"/>
          <w:highlight w:val="none"/>
        </w:rPr>
        <w:t>34.2监狱企业定义：</w:t>
      </w:r>
    </w:p>
    <w:p w14:paraId="7CFC5FD1">
      <w:pPr>
        <w:pStyle w:val="275"/>
        <w:spacing w:before="0"/>
        <w:ind w:left="0" w:firstLine="0"/>
        <w:rPr>
          <w:rFonts w:cs="宋体"/>
          <w:szCs w:val="21"/>
          <w:highlight w:val="none"/>
        </w:rPr>
      </w:pPr>
      <w:r>
        <w:rPr>
          <w:rFonts w:hint="eastAsia" w:cs="宋体"/>
          <w:szCs w:val="21"/>
          <w:highlight w:val="none"/>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1647D82">
      <w:pPr>
        <w:pStyle w:val="275"/>
        <w:spacing w:before="0"/>
        <w:ind w:left="0" w:firstLine="0"/>
        <w:rPr>
          <w:rFonts w:cs="宋体"/>
          <w:szCs w:val="21"/>
          <w:highlight w:val="none"/>
        </w:rPr>
      </w:pPr>
      <w:r>
        <w:rPr>
          <w:rFonts w:hint="eastAsia" w:cs="宋体"/>
          <w:szCs w:val="21"/>
          <w:highlight w:val="none"/>
        </w:rPr>
        <w:t>34.3残疾人福利单位定义：享受政府采购支持政策的残疾人福利性单位应当同时满足以下条件：</w:t>
      </w:r>
    </w:p>
    <w:p w14:paraId="2E5CDD6E">
      <w:pPr>
        <w:pStyle w:val="275"/>
        <w:spacing w:before="0"/>
        <w:ind w:left="0" w:firstLine="0"/>
        <w:rPr>
          <w:rFonts w:cs="宋体"/>
          <w:szCs w:val="21"/>
          <w:highlight w:val="none"/>
        </w:rPr>
      </w:pPr>
      <w:r>
        <w:rPr>
          <w:rFonts w:hint="eastAsia" w:cs="宋体"/>
          <w:szCs w:val="21"/>
          <w:highlight w:val="none"/>
        </w:rPr>
        <w:t>34.3.1安置的残疾人占本单位在职职工人数的比例不低于25%（含25%），并且安置的残疾人人数不少于10 人（含10 人）；</w:t>
      </w:r>
    </w:p>
    <w:p w14:paraId="03A7D9E4">
      <w:pPr>
        <w:pStyle w:val="275"/>
        <w:spacing w:before="0"/>
        <w:ind w:left="0" w:firstLine="0"/>
        <w:rPr>
          <w:rFonts w:hint="eastAsia" w:cs="宋体"/>
          <w:szCs w:val="21"/>
          <w:highlight w:val="none"/>
        </w:rPr>
      </w:pPr>
      <w:r>
        <w:rPr>
          <w:rFonts w:hint="eastAsia" w:cs="宋体"/>
          <w:szCs w:val="21"/>
          <w:highlight w:val="none"/>
        </w:rPr>
        <w:t>34.3.2依法与安置的每位残疾人签订了一年以上（含一年）的劳动合同或服务协议；</w:t>
      </w:r>
    </w:p>
    <w:p w14:paraId="17C709EE">
      <w:pPr>
        <w:pStyle w:val="275"/>
        <w:spacing w:before="0"/>
        <w:ind w:left="0" w:firstLine="0"/>
        <w:rPr>
          <w:rFonts w:hint="eastAsia" w:cs="宋体"/>
          <w:szCs w:val="21"/>
          <w:highlight w:val="none"/>
        </w:rPr>
      </w:pPr>
      <w:r>
        <w:rPr>
          <w:rFonts w:hint="eastAsia" w:cs="宋体"/>
          <w:szCs w:val="21"/>
          <w:highlight w:val="none"/>
        </w:rPr>
        <w:t>34.3.3为安置的每位残疾人按月足额缴纳了基本养老保险、基本医疗保险、失业保险、工伤保险和生育保险等社会保险费；</w:t>
      </w:r>
    </w:p>
    <w:p w14:paraId="091454AC">
      <w:pPr>
        <w:pStyle w:val="275"/>
        <w:spacing w:before="0"/>
        <w:ind w:left="0" w:firstLine="0"/>
        <w:rPr>
          <w:rFonts w:hint="eastAsia" w:cs="宋体"/>
          <w:szCs w:val="21"/>
          <w:highlight w:val="none"/>
        </w:rPr>
      </w:pPr>
      <w:r>
        <w:rPr>
          <w:rFonts w:hint="eastAsia" w:cs="宋体"/>
          <w:szCs w:val="21"/>
          <w:highlight w:val="none"/>
        </w:rPr>
        <w:t>34.3.4通过银行等金融机构向安置的每位残疾人，按月支付了不低于单位所在区县适用的经省级人民政府批准的月最低工资标准的工资；</w:t>
      </w:r>
    </w:p>
    <w:p w14:paraId="2F0A265E">
      <w:pPr>
        <w:pStyle w:val="275"/>
        <w:spacing w:before="0"/>
        <w:ind w:left="0" w:firstLine="0"/>
        <w:rPr>
          <w:rFonts w:hint="eastAsia" w:cs="宋体"/>
          <w:szCs w:val="21"/>
          <w:highlight w:val="none"/>
        </w:rPr>
      </w:pPr>
      <w:r>
        <w:rPr>
          <w:rFonts w:hint="eastAsia" w:cs="宋体"/>
          <w:szCs w:val="21"/>
          <w:highlight w:val="none"/>
        </w:rPr>
        <w:t>34.3.5提供本单位制造的货物、承担的工程或者服务（以下简称产品），或者提供其他残疾人福利性单位制造的货物（不包括使用非残疾人福利性单位注册商标的货物）；</w:t>
      </w:r>
    </w:p>
    <w:p w14:paraId="12D25E33">
      <w:pPr>
        <w:pStyle w:val="275"/>
        <w:spacing w:before="0"/>
        <w:ind w:left="0" w:firstLine="0"/>
        <w:rPr>
          <w:rFonts w:hint="eastAsia" w:cs="宋体"/>
          <w:szCs w:val="21"/>
          <w:highlight w:val="none"/>
        </w:rPr>
      </w:pPr>
      <w:r>
        <w:rPr>
          <w:rFonts w:hint="eastAsia" w:cs="宋体"/>
          <w:szCs w:val="21"/>
          <w:highlight w:val="none"/>
        </w:rPr>
        <w:t>34.3.6前款所称残疾人是指法定劳动年龄内，持有《中华人民共和国残疾人证》或者《中华人民共和国残疾军人证（1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26579A1">
      <w:pPr>
        <w:pStyle w:val="275"/>
        <w:spacing w:before="0"/>
        <w:ind w:left="0" w:firstLine="0"/>
        <w:rPr>
          <w:rFonts w:cs="宋体"/>
          <w:szCs w:val="21"/>
          <w:highlight w:val="none"/>
        </w:rPr>
      </w:pPr>
      <w:r>
        <w:rPr>
          <w:rFonts w:hint="eastAsia" w:cs="宋体"/>
          <w:szCs w:val="21"/>
          <w:highlight w:val="none"/>
        </w:rPr>
        <w:t>34.4本项目是否专门面向中小企业预留采购份额见第一章《投标邀请》。</w:t>
      </w:r>
    </w:p>
    <w:p w14:paraId="3C5B1148">
      <w:pPr>
        <w:pStyle w:val="275"/>
        <w:spacing w:before="0"/>
        <w:ind w:left="0" w:firstLine="0"/>
        <w:rPr>
          <w:rFonts w:cs="宋体"/>
          <w:szCs w:val="21"/>
          <w:highlight w:val="none"/>
        </w:rPr>
      </w:pPr>
      <w:r>
        <w:rPr>
          <w:rFonts w:hint="eastAsia" w:cs="宋体"/>
          <w:szCs w:val="21"/>
          <w:highlight w:val="none"/>
        </w:rPr>
        <w:t>34.5采购标的对应的中小企业划分标准所属行业见《投标人须知资料表》。</w:t>
      </w:r>
    </w:p>
    <w:p w14:paraId="793DA0A8">
      <w:pPr>
        <w:pStyle w:val="275"/>
        <w:spacing w:before="0"/>
        <w:ind w:left="0" w:firstLine="0"/>
        <w:rPr>
          <w:rFonts w:cs="宋体"/>
          <w:szCs w:val="21"/>
          <w:highlight w:val="none"/>
        </w:rPr>
      </w:pPr>
      <w:r>
        <w:rPr>
          <w:rFonts w:hint="eastAsia" w:cs="宋体"/>
          <w:szCs w:val="21"/>
          <w:highlight w:val="none"/>
        </w:rPr>
        <w:t>34.6小微企业价格评审优惠的政策调整：见第四章《评标方法和评标标准》。</w:t>
      </w:r>
    </w:p>
    <w:p w14:paraId="0AB78282">
      <w:pPr>
        <w:pStyle w:val="275"/>
        <w:spacing w:before="0"/>
        <w:ind w:left="0" w:firstLine="0"/>
        <w:rPr>
          <w:rFonts w:cs="宋体"/>
          <w:b/>
          <w:bCs/>
          <w:szCs w:val="21"/>
          <w:highlight w:val="none"/>
        </w:rPr>
      </w:pPr>
      <w:r>
        <w:rPr>
          <w:rFonts w:hint="eastAsia" w:cs="宋体"/>
          <w:b/>
          <w:bCs/>
          <w:szCs w:val="21"/>
          <w:highlight w:val="none"/>
        </w:rPr>
        <w:t>35、政府采购节能产品、环境标志产品</w:t>
      </w:r>
    </w:p>
    <w:p w14:paraId="1BD964F2">
      <w:pPr>
        <w:pStyle w:val="275"/>
        <w:spacing w:before="0"/>
        <w:ind w:left="0" w:firstLine="0"/>
        <w:rPr>
          <w:rFonts w:cs="宋体"/>
          <w:szCs w:val="21"/>
          <w:highlight w:val="none"/>
        </w:rPr>
      </w:pPr>
      <w:r>
        <w:rPr>
          <w:rFonts w:hint="eastAsia" w:cs="宋体"/>
          <w:szCs w:val="21"/>
          <w:highlight w:val="none"/>
        </w:rPr>
        <w:t>35.1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8AC3BCC">
      <w:pPr>
        <w:pStyle w:val="275"/>
        <w:spacing w:before="0"/>
        <w:ind w:left="0" w:firstLine="0"/>
        <w:rPr>
          <w:rFonts w:cs="宋体"/>
          <w:szCs w:val="21"/>
          <w:highlight w:val="none"/>
        </w:rPr>
      </w:pPr>
      <w:r>
        <w:rPr>
          <w:rFonts w:hint="eastAsia" w:cs="宋体"/>
          <w:szCs w:val="21"/>
          <w:highlight w:val="none"/>
        </w:rPr>
        <w:t>35.2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27925F96">
      <w:pPr>
        <w:pStyle w:val="275"/>
        <w:spacing w:before="0"/>
        <w:ind w:left="0" w:firstLine="0"/>
        <w:rPr>
          <w:rFonts w:cs="宋体"/>
          <w:szCs w:val="21"/>
          <w:highlight w:val="none"/>
        </w:rPr>
      </w:pPr>
      <w:r>
        <w:rPr>
          <w:rFonts w:hint="eastAsia" w:cs="宋体"/>
          <w:szCs w:val="21"/>
          <w:highlight w:val="none"/>
        </w:rPr>
        <w:t>35.3如本项目采购产品属于实施政府强制采购品目清单范围的节能产品，则投标人所报产品必须获得国家确定的认证机构出具的、处于有效期之内的节能产品认证证书，</w:t>
      </w:r>
      <w:r>
        <w:rPr>
          <w:rFonts w:hint="eastAsia" w:cs="宋体"/>
          <w:b/>
          <w:bCs/>
          <w:szCs w:val="21"/>
          <w:highlight w:val="none"/>
        </w:rPr>
        <w:t>否则投标无效；</w:t>
      </w:r>
    </w:p>
    <w:p w14:paraId="26CA15B0">
      <w:pPr>
        <w:pStyle w:val="275"/>
        <w:spacing w:before="0"/>
        <w:ind w:left="0" w:firstLine="0"/>
        <w:rPr>
          <w:rFonts w:cs="宋体"/>
          <w:szCs w:val="21"/>
          <w:highlight w:val="none"/>
        </w:rPr>
      </w:pPr>
      <w:r>
        <w:rPr>
          <w:rFonts w:hint="eastAsia" w:cs="宋体"/>
          <w:szCs w:val="21"/>
          <w:highlight w:val="none"/>
        </w:rPr>
        <w:t>35.4非政府强制采购的节能产品或环境标志产品，依据品目清单和认证证书实施政府优先采购。优先采购的具体规定见第四章《评标方法和评标标准》（如涉及）。</w:t>
      </w:r>
    </w:p>
    <w:p w14:paraId="732649C1">
      <w:pPr>
        <w:pStyle w:val="275"/>
        <w:spacing w:before="0"/>
        <w:ind w:left="0" w:firstLine="0"/>
        <w:rPr>
          <w:rFonts w:cs="宋体"/>
          <w:szCs w:val="21"/>
          <w:highlight w:val="none"/>
        </w:rPr>
      </w:pPr>
      <w:r>
        <w:rPr>
          <w:rFonts w:hint="eastAsia" w:cs="宋体"/>
          <w:szCs w:val="21"/>
          <w:highlight w:val="none"/>
        </w:rPr>
        <w:t>35.5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03CFDA68">
      <w:pPr>
        <w:pStyle w:val="275"/>
        <w:spacing w:before="0"/>
        <w:ind w:left="0" w:firstLine="0"/>
        <w:rPr>
          <w:rFonts w:cs="宋体"/>
          <w:b/>
          <w:bCs/>
          <w:szCs w:val="21"/>
          <w:highlight w:val="none"/>
        </w:rPr>
      </w:pPr>
      <w:r>
        <w:rPr>
          <w:rFonts w:hint="eastAsia" w:cs="宋体"/>
          <w:b/>
          <w:bCs/>
          <w:szCs w:val="21"/>
          <w:highlight w:val="none"/>
        </w:rPr>
        <w:t>36、支持乡村产业振兴管理</w:t>
      </w:r>
    </w:p>
    <w:p w14:paraId="7ED9F8B0">
      <w:pPr>
        <w:pStyle w:val="275"/>
        <w:spacing w:before="0"/>
        <w:ind w:left="0" w:firstLine="0"/>
        <w:rPr>
          <w:rFonts w:hint="eastAsia" w:cs="宋体"/>
          <w:szCs w:val="21"/>
          <w:highlight w:val="none"/>
        </w:rPr>
      </w:pPr>
      <w:r>
        <w:rPr>
          <w:rFonts w:hint="eastAsia" w:cs="宋体"/>
          <w:szCs w:val="21"/>
          <w:highlight w:val="none"/>
        </w:rPr>
        <w:t>36.1为落实《关于运用政府采购政策支持乡村产业振兴的通知》（财库〔2021〕19号）有关要求，做好支持脱贫攻坚工作，本项目采购活动中对于支持乡村振兴管理的相关要求见第五章《采购需求》（如涉及）。</w:t>
      </w:r>
    </w:p>
    <w:p w14:paraId="33665767">
      <w:pPr>
        <w:pStyle w:val="275"/>
        <w:spacing w:before="0"/>
        <w:ind w:left="0" w:firstLine="0"/>
        <w:rPr>
          <w:rFonts w:cs="宋体"/>
          <w:b/>
          <w:bCs/>
          <w:szCs w:val="21"/>
          <w:highlight w:val="none"/>
        </w:rPr>
      </w:pPr>
      <w:r>
        <w:rPr>
          <w:rFonts w:hint="eastAsia" w:cs="宋体"/>
          <w:b/>
          <w:bCs/>
          <w:szCs w:val="21"/>
          <w:highlight w:val="none"/>
        </w:rPr>
        <w:t>37、正版软件</w:t>
      </w:r>
    </w:p>
    <w:p w14:paraId="44C8CFF9">
      <w:pPr>
        <w:pStyle w:val="275"/>
        <w:spacing w:before="0"/>
        <w:ind w:left="0" w:firstLine="0"/>
        <w:rPr>
          <w:rFonts w:hint="eastAsia" w:cs="宋体"/>
          <w:szCs w:val="21"/>
          <w:highlight w:val="none"/>
        </w:rPr>
      </w:pPr>
      <w:r>
        <w:rPr>
          <w:rFonts w:hint="eastAsia" w:cs="宋体"/>
          <w:szCs w:val="21"/>
          <w:highlight w:val="none"/>
        </w:rPr>
        <w:t>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cs="宋体"/>
          <w:b/>
          <w:bCs/>
          <w:szCs w:val="21"/>
          <w:highlight w:val="none"/>
        </w:rPr>
        <w:t>否则投标无效。</w:t>
      </w:r>
      <w:r>
        <w:rPr>
          <w:rFonts w:hint="eastAsia" w:cs="宋体"/>
          <w:szCs w:val="21"/>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3FB57778">
      <w:pPr>
        <w:pStyle w:val="275"/>
        <w:spacing w:before="0"/>
        <w:ind w:left="0" w:firstLine="0"/>
        <w:rPr>
          <w:rFonts w:cs="宋体"/>
          <w:szCs w:val="21"/>
          <w:highlight w:val="none"/>
        </w:rPr>
      </w:pPr>
      <w:r>
        <w:rPr>
          <w:rFonts w:hint="eastAsia" w:cs="宋体"/>
          <w:szCs w:val="21"/>
          <w:highlight w:val="none"/>
        </w:rPr>
        <w:t>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7043F2B">
      <w:pPr>
        <w:pStyle w:val="275"/>
        <w:spacing w:before="0"/>
        <w:ind w:left="0" w:firstLine="0"/>
        <w:rPr>
          <w:rFonts w:cs="宋体"/>
          <w:b/>
          <w:bCs/>
          <w:szCs w:val="21"/>
          <w:highlight w:val="none"/>
        </w:rPr>
      </w:pPr>
      <w:r>
        <w:rPr>
          <w:rFonts w:hint="eastAsia" w:cs="宋体"/>
          <w:b/>
          <w:bCs/>
          <w:szCs w:val="21"/>
          <w:highlight w:val="none"/>
        </w:rPr>
        <w:t>38、政府采购创新产品政策</w:t>
      </w:r>
    </w:p>
    <w:p w14:paraId="3775C8AA">
      <w:pPr>
        <w:pStyle w:val="275"/>
        <w:spacing w:before="0"/>
        <w:ind w:left="0" w:firstLine="0"/>
        <w:rPr>
          <w:rFonts w:hint="eastAsia" w:cs="宋体"/>
          <w:szCs w:val="21"/>
          <w:highlight w:val="none"/>
        </w:rPr>
      </w:pPr>
      <w:r>
        <w:rPr>
          <w:rFonts w:hint="eastAsia" w:cs="宋体"/>
          <w:szCs w:val="21"/>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536298D4">
      <w:pPr>
        <w:pStyle w:val="275"/>
        <w:spacing w:before="0"/>
        <w:ind w:left="0" w:firstLine="0"/>
        <w:rPr>
          <w:rFonts w:cs="宋体"/>
          <w:b/>
          <w:bCs/>
          <w:szCs w:val="21"/>
          <w:highlight w:val="none"/>
        </w:rPr>
      </w:pPr>
      <w:r>
        <w:rPr>
          <w:rFonts w:hint="eastAsia" w:cs="宋体"/>
          <w:b/>
          <w:bCs/>
          <w:szCs w:val="21"/>
          <w:highlight w:val="none"/>
        </w:rPr>
        <w:t>39、绿色采购政策</w:t>
      </w:r>
    </w:p>
    <w:p w14:paraId="21629D33">
      <w:pPr>
        <w:pStyle w:val="275"/>
        <w:spacing w:before="0"/>
        <w:ind w:left="0" w:firstLine="0"/>
        <w:rPr>
          <w:rFonts w:hint="eastAsia" w:cs="宋体"/>
          <w:b/>
          <w:bCs/>
          <w:szCs w:val="21"/>
          <w:highlight w:val="none"/>
        </w:rPr>
      </w:pPr>
      <w:r>
        <w:rPr>
          <w:rFonts w:hint="eastAsia" w:cs="宋体"/>
          <w:b/>
          <w:bCs/>
          <w:szCs w:val="21"/>
          <w:highlight w:val="none"/>
        </w:rPr>
        <w:t xml:space="preserve">39.1绿色数据中心政策 </w:t>
      </w:r>
    </w:p>
    <w:p w14:paraId="0EF5167F">
      <w:pPr>
        <w:pStyle w:val="275"/>
        <w:spacing w:before="0"/>
        <w:ind w:left="0" w:firstLine="0"/>
        <w:rPr>
          <w:rFonts w:cs="宋体"/>
          <w:szCs w:val="21"/>
          <w:highlight w:val="none"/>
        </w:rPr>
      </w:pPr>
      <w:r>
        <w:rPr>
          <w:rFonts w:hint="eastAsia" w:cs="宋体"/>
          <w:szCs w:val="21"/>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E24EF74">
      <w:pPr>
        <w:pStyle w:val="275"/>
        <w:spacing w:before="0"/>
        <w:ind w:left="0" w:firstLine="0"/>
        <w:rPr>
          <w:rFonts w:hint="eastAsia" w:cs="宋体"/>
          <w:szCs w:val="21"/>
          <w:highlight w:val="none"/>
        </w:rPr>
      </w:pPr>
      <w:r>
        <w:rPr>
          <w:rFonts w:hint="eastAsia" w:cs="宋体"/>
          <w:szCs w:val="21"/>
          <w:highlight w:val="none"/>
        </w:rPr>
        <w:t>39.2推广应用绿色建材</w:t>
      </w:r>
    </w:p>
    <w:p w14:paraId="2156569A">
      <w:pPr>
        <w:pStyle w:val="275"/>
        <w:spacing w:before="0"/>
        <w:ind w:left="0" w:firstLine="0"/>
        <w:rPr>
          <w:rFonts w:cs="宋体"/>
          <w:szCs w:val="21"/>
          <w:highlight w:val="none"/>
        </w:rPr>
      </w:pPr>
      <w:r>
        <w:rPr>
          <w:rFonts w:cs="宋体"/>
          <w:szCs w:val="21"/>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cs="宋体"/>
          <w:szCs w:val="21"/>
          <w:highlight w:val="none"/>
        </w:rPr>
        <w:t>，</w:t>
      </w:r>
      <w:r>
        <w:rPr>
          <w:rFonts w:cs="宋体"/>
          <w:szCs w:val="21"/>
          <w:highlight w:val="none"/>
        </w:rPr>
        <w:t>依据相关需求标准确定采购需求，在采购文件和采购合同中载明具体需求、履约验收条款和违约责任。</w:t>
      </w:r>
    </w:p>
    <w:p w14:paraId="5C33937F">
      <w:pPr>
        <w:pStyle w:val="275"/>
        <w:spacing w:before="0"/>
        <w:ind w:left="0" w:firstLine="0"/>
        <w:rPr>
          <w:rFonts w:hint="eastAsia" w:cs="宋体"/>
          <w:szCs w:val="21"/>
          <w:highlight w:val="none"/>
        </w:rPr>
      </w:pPr>
      <w:r>
        <w:rPr>
          <w:rFonts w:hint="eastAsia" w:cs="宋体"/>
          <w:szCs w:val="21"/>
          <w:highlight w:val="none"/>
        </w:rPr>
        <w:t>39.3优先使用低挥发性有机化合物产品</w:t>
      </w:r>
    </w:p>
    <w:p w14:paraId="6DDF4239">
      <w:pPr>
        <w:pStyle w:val="275"/>
        <w:spacing w:before="0"/>
        <w:ind w:left="0" w:firstLine="0"/>
        <w:rPr>
          <w:rFonts w:hint="eastAsia" w:cs="宋体"/>
          <w:szCs w:val="21"/>
          <w:highlight w:val="none"/>
        </w:rPr>
      </w:pPr>
      <w:r>
        <w:rPr>
          <w:rFonts w:hint="eastAsia" w:cs="宋体"/>
          <w:szCs w:val="21"/>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5B187973">
      <w:pPr>
        <w:pStyle w:val="275"/>
        <w:spacing w:before="0"/>
        <w:ind w:left="0" w:firstLine="0"/>
        <w:rPr>
          <w:rFonts w:hint="eastAsia" w:cs="宋体"/>
          <w:b/>
          <w:bCs/>
          <w:szCs w:val="21"/>
          <w:highlight w:val="none"/>
        </w:rPr>
      </w:pPr>
      <w:r>
        <w:rPr>
          <w:rFonts w:hint="eastAsia" w:cs="宋体"/>
          <w:b/>
          <w:bCs/>
          <w:szCs w:val="21"/>
          <w:highlight w:val="none"/>
        </w:rPr>
        <w:t>40、</w:t>
      </w:r>
      <w:r>
        <w:rPr>
          <w:rFonts w:hint="eastAsia" w:eastAsia="宋体" w:cs="宋体"/>
          <w:b/>
          <w:bCs/>
          <w:szCs w:val="21"/>
          <w:highlight w:val="none"/>
          <w:lang w:val="en-US" w:eastAsia="zh-CN"/>
        </w:rPr>
        <w:t>电子履约保函政策</w:t>
      </w:r>
    </w:p>
    <w:p w14:paraId="4936399C">
      <w:pPr>
        <w:pStyle w:val="275"/>
        <w:spacing w:before="0"/>
        <w:ind w:left="0" w:firstLine="0"/>
        <w:rPr>
          <w:rFonts w:hint="eastAsia" w:cs="宋体"/>
          <w:b/>
          <w:bCs/>
          <w:szCs w:val="21"/>
          <w:highlight w:val="yellow"/>
        </w:rPr>
      </w:pPr>
      <w:r>
        <w:rPr>
          <w:rFonts w:hint="eastAsia" w:eastAsia="宋体" w:cs="宋体"/>
          <w:szCs w:val="21"/>
          <w:highlight w:val="none"/>
          <w:lang w:val="en-US" w:eastAsia="zh-CN"/>
        </w:rPr>
        <w:t>为进一步优化政府</w:t>
      </w:r>
      <w:r>
        <w:rPr>
          <w:rFonts w:hint="eastAsia" w:eastAsia="宋体" w:cs="宋体"/>
          <w:szCs w:val="21"/>
          <w:lang w:val="en-US" w:eastAsia="zh-CN"/>
        </w:rPr>
        <w:t>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w:t>
      </w:r>
      <w:r>
        <w:rPr>
          <w:rFonts w:hint="eastAsia" w:eastAsia="宋体" w:cs="宋体"/>
          <w:szCs w:val="21"/>
          <w:highlight w:val="none"/>
          <w:lang w:val="en-US" w:eastAsia="zh-CN"/>
        </w:rPr>
        <w:t>采购人承担赔偿责任。具体要求详见《关于在全省政府采购领域推行电子履约保函（保险）的通知》（苏财购〔2023〕150号）</w:t>
      </w:r>
      <w:r>
        <w:rPr>
          <w:rFonts w:hint="eastAsia" w:cs="宋体"/>
          <w:szCs w:val="21"/>
          <w:highlight w:val="none"/>
        </w:rPr>
        <w:t>。</w:t>
      </w:r>
    </w:p>
    <w:p w14:paraId="4E70EEC9">
      <w:pPr>
        <w:pStyle w:val="275"/>
        <w:spacing w:before="0"/>
        <w:ind w:left="0" w:firstLine="0"/>
        <w:rPr>
          <w:rFonts w:hint="eastAsia" w:cs="宋体"/>
          <w:b/>
          <w:bCs/>
          <w:szCs w:val="21"/>
          <w:highlight w:val="none"/>
        </w:rPr>
      </w:pPr>
    </w:p>
    <w:p w14:paraId="3E8501DE">
      <w:pPr>
        <w:spacing w:line="360" w:lineRule="auto"/>
        <w:jc w:val="center"/>
        <w:outlineLvl w:val="0"/>
        <w:rPr>
          <w:rFonts w:hint="eastAsia" w:ascii="宋体" w:hAnsi="宋体" w:cs="宋体"/>
          <w:b/>
          <w:sz w:val="32"/>
          <w:szCs w:val="32"/>
          <w:highlight w:val="none"/>
        </w:rPr>
      </w:pPr>
      <w:bookmarkStart w:id="75" w:name="_Toc305158896"/>
      <w:bookmarkStart w:id="76" w:name="_Toc226337250"/>
      <w:bookmarkStart w:id="77" w:name="_Toc150480792"/>
      <w:bookmarkStart w:id="78" w:name="_Toc305158822"/>
      <w:bookmarkStart w:id="79" w:name="_Toc264969244"/>
      <w:bookmarkStart w:id="80" w:name="_Toc104818927"/>
      <w:bookmarkStart w:id="81" w:name="_Toc353873934"/>
      <w:bookmarkStart w:id="82" w:name="_Toc127151554"/>
      <w:bookmarkStart w:id="83" w:name="_Toc353873664"/>
      <w:bookmarkStart w:id="84" w:name="_Toc265228392"/>
      <w:bookmarkStart w:id="85" w:name="_Toc150774759"/>
      <w:bookmarkStart w:id="86" w:name="_Toc353825544"/>
      <w:bookmarkStart w:id="87" w:name="_Toc226965827"/>
      <w:bookmarkStart w:id="88" w:name="_Toc142311056"/>
    </w:p>
    <w:p w14:paraId="185C5AB8">
      <w:pPr>
        <w:spacing w:line="360" w:lineRule="auto"/>
        <w:jc w:val="center"/>
        <w:outlineLvl w:val="0"/>
        <w:rPr>
          <w:rFonts w:hint="eastAsia" w:ascii="宋体" w:hAnsi="宋体" w:cs="宋体"/>
          <w:b/>
          <w:sz w:val="32"/>
          <w:szCs w:val="32"/>
          <w:highlight w:val="none"/>
        </w:rPr>
      </w:pPr>
    </w:p>
    <w:p w14:paraId="2D8B9686">
      <w:pPr>
        <w:spacing w:line="360" w:lineRule="auto"/>
        <w:jc w:val="center"/>
        <w:outlineLvl w:val="0"/>
        <w:rPr>
          <w:rFonts w:hint="eastAsia" w:ascii="宋体" w:hAnsi="宋体" w:cs="宋体"/>
          <w:b/>
          <w:sz w:val="32"/>
          <w:szCs w:val="32"/>
          <w:highlight w:val="none"/>
        </w:rPr>
      </w:pPr>
    </w:p>
    <w:p w14:paraId="24EB91B9">
      <w:pPr>
        <w:spacing w:line="360" w:lineRule="auto"/>
        <w:jc w:val="center"/>
        <w:outlineLvl w:val="0"/>
        <w:rPr>
          <w:rFonts w:hint="eastAsia" w:ascii="宋体" w:hAnsi="宋体" w:cs="宋体"/>
          <w:b/>
          <w:sz w:val="32"/>
          <w:szCs w:val="32"/>
          <w:highlight w:val="none"/>
        </w:rPr>
      </w:pPr>
    </w:p>
    <w:p w14:paraId="0E5DE719">
      <w:pPr>
        <w:spacing w:line="360" w:lineRule="auto"/>
        <w:jc w:val="center"/>
        <w:outlineLvl w:val="0"/>
        <w:rPr>
          <w:rFonts w:hint="eastAsia" w:ascii="宋体" w:hAnsi="宋体" w:cs="宋体"/>
          <w:b/>
          <w:sz w:val="32"/>
          <w:szCs w:val="32"/>
          <w:highlight w:val="none"/>
        </w:rPr>
      </w:pPr>
    </w:p>
    <w:p w14:paraId="21F2A188">
      <w:pPr>
        <w:spacing w:line="360" w:lineRule="auto"/>
        <w:jc w:val="center"/>
        <w:outlineLvl w:val="0"/>
        <w:rPr>
          <w:rFonts w:hint="eastAsia" w:ascii="宋体" w:hAnsi="宋体" w:cs="宋体"/>
          <w:b/>
          <w:sz w:val="32"/>
          <w:szCs w:val="32"/>
          <w:highlight w:val="none"/>
        </w:rPr>
      </w:pPr>
    </w:p>
    <w:p w14:paraId="222A9F9D">
      <w:pPr>
        <w:spacing w:line="360" w:lineRule="auto"/>
        <w:jc w:val="center"/>
        <w:outlineLvl w:val="0"/>
        <w:rPr>
          <w:rFonts w:hint="eastAsia" w:ascii="宋体" w:hAnsi="宋体" w:cs="宋体"/>
          <w:b/>
          <w:sz w:val="32"/>
          <w:szCs w:val="32"/>
          <w:highlight w:val="none"/>
        </w:rPr>
      </w:pPr>
    </w:p>
    <w:p w14:paraId="38E79374">
      <w:pPr>
        <w:spacing w:line="360" w:lineRule="auto"/>
        <w:jc w:val="center"/>
        <w:outlineLvl w:val="0"/>
        <w:rPr>
          <w:rFonts w:hint="eastAsia" w:ascii="宋体" w:hAnsi="宋体" w:cs="宋体"/>
          <w:b/>
          <w:sz w:val="32"/>
          <w:szCs w:val="32"/>
          <w:highlight w:val="none"/>
        </w:rPr>
      </w:pPr>
    </w:p>
    <w:p w14:paraId="348D706A">
      <w:pPr>
        <w:spacing w:line="360" w:lineRule="auto"/>
        <w:jc w:val="center"/>
        <w:outlineLvl w:val="0"/>
        <w:rPr>
          <w:rFonts w:hint="eastAsia" w:ascii="宋体" w:hAnsi="宋体" w:cs="宋体"/>
          <w:b/>
          <w:sz w:val="32"/>
          <w:szCs w:val="32"/>
          <w:highlight w:val="none"/>
        </w:rPr>
      </w:pPr>
    </w:p>
    <w:p w14:paraId="41977543">
      <w:pPr>
        <w:spacing w:line="360" w:lineRule="auto"/>
        <w:jc w:val="center"/>
        <w:outlineLvl w:val="0"/>
        <w:rPr>
          <w:rFonts w:hint="eastAsia" w:ascii="宋体" w:hAnsi="宋体" w:cs="宋体"/>
          <w:b/>
          <w:sz w:val="32"/>
          <w:szCs w:val="32"/>
          <w:highlight w:val="none"/>
        </w:rPr>
      </w:pPr>
    </w:p>
    <w:p w14:paraId="7D7AED02">
      <w:pPr>
        <w:spacing w:line="360" w:lineRule="auto"/>
        <w:jc w:val="center"/>
        <w:outlineLvl w:val="0"/>
        <w:rPr>
          <w:rFonts w:hint="eastAsia" w:ascii="宋体" w:hAnsi="宋体" w:cs="宋体"/>
          <w:b/>
          <w:sz w:val="32"/>
          <w:szCs w:val="32"/>
          <w:highlight w:val="none"/>
        </w:rPr>
      </w:pPr>
      <w:r>
        <w:rPr>
          <w:rFonts w:hint="eastAsia" w:ascii="宋体" w:hAnsi="宋体" w:cs="宋体"/>
          <w:b/>
          <w:sz w:val="32"/>
          <w:szCs w:val="32"/>
          <w:highlight w:val="none"/>
        </w:rPr>
        <w:t xml:space="preserve">第三章   </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Start w:id="89" w:name="_Toc487900382"/>
      <w:r>
        <w:rPr>
          <w:rFonts w:hint="eastAsia" w:ascii="宋体" w:hAnsi="宋体" w:cs="宋体"/>
          <w:b/>
          <w:sz w:val="32"/>
          <w:szCs w:val="32"/>
          <w:highlight w:val="none"/>
        </w:rPr>
        <w:t>资格审查</w:t>
      </w:r>
    </w:p>
    <w:p w14:paraId="2EB9AB2E">
      <w:pPr>
        <w:pStyle w:val="196"/>
        <w:spacing w:before="0" w:line="360" w:lineRule="auto"/>
        <w:ind w:left="0"/>
        <w:rPr>
          <w:rFonts w:hint="eastAsia" w:ascii="宋体" w:hAnsi="宋体" w:eastAsia="宋体" w:cs="宋体"/>
          <w:b w:val="0"/>
          <w:sz w:val="28"/>
          <w:szCs w:val="28"/>
          <w:highlight w:val="none"/>
        </w:rPr>
      </w:pPr>
      <w:r>
        <w:rPr>
          <w:rFonts w:hint="eastAsia" w:ascii="宋体" w:hAnsi="宋体" w:eastAsia="宋体" w:cs="宋体"/>
          <w:sz w:val="28"/>
          <w:szCs w:val="28"/>
          <w:highlight w:val="none"/>
        </w:rPr>
        <w:t>第一节 资格审查程序</w:t>
      </w:r>
    </w:p>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89"/>
    <w:p w14:paraId="240904EC">
      <w:pPr>
        <w:pStyle w:val="275"/>
        <w:spacing w:before="0"/>
        <w:ind w:left="0" w:firstLine="420" w:firstLineChars="200"/>
        <w:rPr>
          <w:rFonts w:hint="eastAsia" w:cs="宋体"/>
          <w:szCs w:val="21"/>
        </w:rPr>
      </w:pPr>
      <w:bookmarkStart w:id="90" w:name="_Toc353873941"/>
      <w:bookmarkStart w:id="91" w:name="_Toc353825551"/>
      <w:bookmarkStart w:id="92" w:name="_Toc226965828"/>
      <w:bookmarkStart w:id="93" w:name="_Toc305158823"/>
      <w:bookmarkStart w:id="94" w:name="_Toc150480793"/>
      <w:bookmarkStart w:id="95" w:name="_Toc353873665"/>
      <w:bookmarkStart w:id="96" w:name="_Toc305158897"/>
      <w:bookmarkStart w:id="97" w:name="_Toc195842920"/>
      <w:bookmarkStart w:id="98" w:name="_Toc265228393"/>
      <w:bookmarkStart w:id="99" w:name="_Toc142311057"/>
      <w:bookmarkStart w:id="100" w:name="_Toc264969245"/>
      <w:bookmarkStart w:id="101" w:name="_Toc353873935"/>
      <w:bookmarkStart w:id="102" w:name="_Toc226337251"/>
      <w:bookmarkStart w:id="103" w:name="_Toc353825545"/>
      <w:bookmarkStart w:id="104" w:name="_Toc150774760"/>
      <w:bookmarkStart w:id="105" w:name="_Toc127151555"/>
      <w:r>
        <w:rPr>
          <w:rFonts w:hint="eastAsia" w:cs="宋体"/>
          <w:szCs w:val="21"/>
        </w:rPr>
        <w:t>一、响应文件开启后，磋商小组将根据《资格审查要求》中的规定，对供应商进行资格审查，并形成资格审查结果。</w:t>
      </w:r>
    </w:p>
    <w:p w14:paraId="4FB8BCB8">
      <w:pPr>
        <w:pStyle w:val="275"/>
        <w:spacing w:before="0"/>
        <w:ind w:left="0" w:firstLine="420" w:firstLineChars="200"/>
        <w:rPr>
          <w:rFonts w:hint="eastAsia" w:cs="宋体"/>
          <w:szCs w:val="21"/>
        </w:rPr>
      </w:pPr>
      <w:r>
        <w:rPr>
          <w:rFonts w:hint="eastAsia" w:cs="宋体"/>
          <w:szCs w:val="21"/>
        </w:rPr>
        <w:t>二、《资格审查要求》中对格式有要求的，除磋商文件另有规定外，均为“实质性格式”文件。</w:t>
      </w:r>
    </w:p>
    <w:p w14:paraId="4030A0FC">
      <w:pPr>
        <w:pStyle w:val="275"/>
        <w:spacing w:before="0"/>
        <w:ind w:left="0" w:firstLine="420" w:firstLineChars="200"/>
        <w:rPr>
          <w:rFonts w:hint="eastAsia" w:cs="宋体"/>
          <w:szCs w:val="21"/>
        </w:rPr>
      </w:pPr>
      <w:r>
        <w:rPr>
          <w:rFonts w:hint="eastAsia" w:cs="宋体"/>
          <w:szCs w:val="21"/>
        </w:rPr>
        <w:t>三、供应商《资格证明文件》有任何一项不符合《资格审查要求》的，资格审查不合格，其响应无效。</w:t>
      </w:r>
    </w:p>
    <w:p w14:paraId="7F39C8AD">
      <w:pPr>
        <w:pStyle w:val="275"/>
        <w:spacing w:before="0"/>
        <w:ind w:left="0" w:firstLine="420"/>
        <w:rPr>
          <w:rFonts w:hint="eastAsia" w:cs="宋体"/>
          <w:szCs w:val="21"/>
          <w:highlight w:val="none"/>
        </w:rPr>
      </w:pPr>
      <w:r>
        <w:rPr>
          <w:rFonts w:hint="eastAsia" w:cs="宋体"/>
          <w:szCs w:val="21"/>
        </w:rPr>
        <w:t>四、资格审查合格的供应商不足3家的，不进行评审</w:t>
      </w:r>
      <w:r>
        <w:rPr>
          <w:rFonts w:hint="eastAsia" w:cs="宋体"/>
          <w:szCs w:val="21"/>
          <w:highlight w:val="none"/>
        </w:rPr>
        <w:t>。</w:t>
      </w:r>
    </w:p>
    <w:p w14:paraId="76DCBFFF">
      <w:pPr>
        <w:rPr>
          <w:rFonts w:hint="eastAsia"/>
          <w:highlight w:val="none"/>
        </w:rPr>
      </w:pPr>
    </w:p>
    <w:p w14:paraId="71401275">
      <w:pPr>
        <w:pStyle w:val="196"/>
        <w:spacing w:before="0" w:line="360" w:lineRule="auto"/>
        <w:ind w:left="0"/>
        <w:rPr>
          <w:rFonts w:hint="eastAsia" w:ascii="宋体" w:hAnsi="宋体" w:eastAsia="宋体" w:cs="宋体"/>
          <w:sz w:val="28"/>
          <w:szCs w:val="28"/>
          <w:highlight w:val="none"/>
        </w:rPr>
      </w:pPr>
      <w:r>
        <w:rPr>
          <w:rFonts w:hint="eastAsia" w:ascii="宋体" w:hAnsi="宋体" w:eastAsia="宋体" w:cs="宋体"/>
          <w:sz w:val="28"/>
          <w:szCs w:val="28"/>
          <w:highlight w:val="none"/>
        </w:rPr>
        <w:t>第二节 资格审查要求</w:t>
      </w:r>
    </w:p>
    <w:tbl>
      <w:tblPr>
        <w:tblStyle w:val="3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0"/>
        <w:gridCol w:w="1982"/>
        <w:gridCol w:w="4828"/>
        <w:gridCol w:w="1638"/>
      </w:tblGrid>
      <w:tr w14:paraId="5B92A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0" w:type="dxa"/>
            <w:noWrap w:val="0"/>
            <w:vAlign w:val="center"/>
          </w:tcPr>
          <w:p w14:paraId="69775A50">
            <w:pPr>
              <w:tabs>
                <w:tab w:val="left" w:pos="1080"/>
              </w:tabs>
              <w:spacing w:line="320" w:lineRule="exact"/>
              <w:jc w:val="center"/>
              <w:rPr>
                <w:rFonts w:hint="eastAsia" w:ascii="宋体" w:hAnsi="宋体" w:cs="宋体"/>
                <w:b/>
                <w:szCs w:val="21"/>
                <w:highlight w:val="none"/>
              </w:rPr>
            </w:pPr>
            <w:bookmarkStart w:id="106" w:name="_Hlt487972895"/>
            <w:bookmarkEnd w:id="106"/>
            <w:r>
              <w:rPr>
                <w:rFonts w:hint="eastAsia" w:ascii="宋体" w:hAnsi="宋体" w:cs="宋体"/>
                <w:b/>
                <w:szCs w:val="21"/>
                <w:highlight w:val="none"/>
              </w:rPr>
              <w:t>序号</w:t>
            </w:r>
          </w:p>
        </w:tc>
        <w:tc>
          <w:tcPr>
            <w:tcW w:w="1982" w:type="dxa"/>
            <w:noWrap w:val="0"/>
            <w:vAlign w:val="center"/>
          </w:tcPr>
          <w:p w14:paraId="622D8782">
            <w:pPr>
              <w:tabs>
                <w:tab w:val="left" w:pos="1080"/>
              </w:tabs>
              <w:spacing w:line="320" w:lineRule="exact"/>
              <w:jc w:val="center"/>
              <w:rPr>
                <w:rFonts w:hint="eastAsia" w:ascii="宋体" w:hAnsi="宋体" w:cs="宋体"/>
                <w:b/>
                <w:szCs w:val="21"/>
                <w:highlight w:val="none"/>
              </w:rPr>
            </w:pPr>
            <w:r>
              <w:rPr>
                <w:rFonts w:hint="eastAsia" w:ascii="宋体" w:hAnsi="宋体" w:cs="宋体"/>
                <w:b/>
                <w:szCs w:val="21"/>
                <w:highlight w:val="none"/>
              </w:rPr>
              <w:t>审查因素</w:t>
            </w:r>
          </w:p>
        </w:tc>
        <w:tc>
          <w:tcPr>
            <w:tcW w:w="4828" w:type="dxa"/>
            <w:noWrap w:val="0"/>
            <w:vAlign w:val="center"/>
          </w:tcPr>
          <w:p w14:paraId="5A9BB095">
            <w:pPr>
              <w:tabs>
                <w:tab w:val="left" w:pos="1080"/>
              </w:tabs>
              <w:spacing w:line="320" w:lineRule="exact"/>
              <w:jc w:val="center"/>
              <w:rPr>
                <w:rFonts w:hint="eastAsia" w:ascii="宋体" w:hAnsi="宋体" w:cs="宋体"/>
                <w:b/>
                <w:szCs w:val="21"/>
                <w:highlight w:val="none"/>
              </w:rPr>
            </w:pPr>
            <w:r>
              <w:rPr>
                <w:rFonts w:hint="eastAsia" w:ascii="宋体" w:hAnsi="宋体" w:cs="宋体"/>
                <w:b/>
                <w:szCs w:val="21"/>
                <w:highlight w:val="none"/>
              </w:rPr>
              <w:t>审查内容</w:t>
            </w:r>
          </w:p>
        </w:tc>
        <w:tc>
          <w:tcPr>
            <w:tcW w:w="1638" w:type="dxa"/>
            <w:noWrap w:val="0"/>
            <w:vAlign w:val="center"/>
          </w:tcPr>
          <w:p w14:paraId="528A41DA">
            <w:pPr>
              <w:tabs>
                <w:tab w:val="left" w:pos="1080"/>
              </w:tabs>
              <w:spacing w:line="320" w:lineRule="exact"/>
              <w:jc w:val="center"/>
              <w:rPr>
                <w:rFonts w:hint="eastAsia" w:ascii="宋体" w:hAnsi="宋体" w:cs="宋体"/>
                <w:b/>
                <w:szCs w:val="21"/>
                <w:highlight w:val="none"/>
              </w:rPr>
            </w:pPr>
            <w:r>
              <w:rPr>
                <w:rFonts w:hint="eastAsia" w:ascii="宋体" w:hAnsi="宋体" w:cs="宋体"/>
                <w:b/>
                <w:szCs w:val="21"/>
                <w:highlight w:val="none"/>
              </w:rPr>
              <w:t>格式要求</w:t>
            </w:r>
          </w:p>
        </w:tc>
      </w:tr>
      <w:tr w14:paraId="06C0D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0" w:type="dxa"/>
            <w:noWrap w:val="0"/>
            <w:vAlign w:val="center"/>
          </w:tcPr>
          <w:p w14:paraId="313B69B5">
            <w:pPr>
              <w:tabs>
                <w:tab w:val="left" w:pos="1080"/>
              </w:tabs>
              <w:spacing w:line="320" w:lineRule="exac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982" w:type="dxa"/>
            <w:noWrap w:val="0"/>
            <w:vAlign w:val="center"/>
          </w:tcPr>
          <w:p w14:paraId="57402E2C">
            <w:pPr>
              <w:tabs>
                <w:tab w:val="left" w:pos="1080"/>
              </w:tabs>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 营业执照副本（事业单位法人证书）</w:t>
            </w:r>
          </w:p>
        </w:tc>
        <w:tc>
          <w:tcPr>
            <w:tcW w:w="4828" w:type="dxa"/>
            <w:noWrap w:val="0"/>
            <w:vAlign w:val="center"/>
          </w:tcPr>
          <w:p w14:paraId="2721143A">
            <w:pPr>
              <w:tabs>
                <w:tab w:val="left" w:pos="1080"/>
              </w:tabs>
              <w:spacing w:line="320" w:lineRule="exact"/>
              <w:rPr>
                <w:rFonts w:hint="eastAsia" w:ascii="宋体" w:hAnsi="宋体" w:cs="宋体"/>
                <w:color w:val="auto"/>
                <w:szCs w:val="21"/>
                <w:highlight w:val="none"/>
              </w:rPr>
            </w:pPr>
            <w:r>
              <w:rPr>
                <w:rFonts w:hint="eastAsia" w:ascii="宋体" w:hAnsi="宋体" w:cs="宋体"/>
                <w:bCs/>
                <w:color w:val="auto"/>
                <w:szCs w:val="21"/>
                <w:highlight w:val="none"/>
              </w:rPr>
              <w:t>营业执照副本和税务登记证副本(或“三证合一”的营业执照副本）或事业单位法人证书</w:t>
            </w:r>
          </w:p>
        </w:tc>
        <w:tc>
          <w:tcPr>
            <w:tcW w:w="1638" w:type="dxa"/>
            <w:noWrap w:val="0"/>
            <w:vAlign w:val="center"/>
          </w:tcPr>
          <w:p w14:paraId="5561EA9C">
            <w:pPr>
              <w:tabs>
                <w:tab w:val="left" w:pos="1080"/>
              </w:tabs>
              <w:spacing w:line="320" w:lineRule="exact"/>
              <w:ind w:firstLine="630"/>
              <w:rPr>
                <w:rFonts w:hint="eastAsia" w:ascii="宋体" w:hAnsi="宋体" w:cs="宋体"/>
                <w:color w:val="auto"/>
                <w:szCs w:val="21"/>
                <w:highlight w:val="none"/>
              </w:rPr>
            </w:pPr>
            <w:r>
              <w:rPr>
                <w:rFonts w:hint="eastAsia" w:ascii="宋体" w:hAnsi="宋体" w:cs="宋体"/>
                <w:color w:val="auto"/>
                <w:szCs w:val="21"/>
                <w:highlight w:val="none"/>
              </w:rPr>
              <w:t>/</w:t>
            </w:r>
          </w:p>
        </w:tc>
      </w:tr>
      <w:tr w14:paraId="6AA8D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0" w:type="dxa"/>
            <w:noWrap w:val="0"/>
            <w:vAlign w:val="center"/>
          </w:tcPr>
          <w:p w14:paraId="5C5DA371">
            <w:pPr>
              <w:tabs>
                <w:tab w:val="left" w:pos="1080"/>
              </w:tabs>
              <w:spacing w:line="320" w:lineRule="exact"/>
              <w:jc w:val="center"/>
              <w:rPr>
                <w:rFonts w:hint="eastAsia" w:ascii="宋体" w:hAnsi="宋体" w:cs="宋体"/>
                <w:szCs w:val="21"/>
                <w:highlight w:val="none"/>
              </w:rPr>
            </w:pPr>
            <w:r>
              <w:rPr>
                <w:rFonts w:hint="eastAsia" w:ascii="宋体" w:hAnsi="宋体" w:cs="宋体"/>
                <w:szCs w:val="21"/>
                <w:highlight w:val="none"/>
                <w:lang w:val="en-US" w:eastAsia="zh-CN"/>
              </w:rPr>
              <w:t>2</w:t>
            </w:r>
          </w:p>
        </w:tc>
        <w:tc>
          <w:tcPr>
            <w:tcW w:w="1982" w:type="dxa"/>
            <w:noWrap w:val="0"/>
            <w:vAlign w:val="center"/>
          </w:tcPr>
          <w:p w14:paraId="33204BC7">
            <w:pPr>
              <w:tabs>
                <w:tab w:val="left" w:pos="1080"/>
              </w:tabs>
              <w:spacing w:line="320" w:lineRule="exact"/>
              <w:rPr>
                <w:rFonts w:hint="eastAsia" w:ascii="宋体" w:hAnsi="宋体" w:cs="宋体"/>
                <w:szCs w:val="21"/>
                <w:highlight w:val="none"/>
              </w:rPr>
            </w:pPr>
            <w:r>
              <w:rPr>
                <w:rFonts w:hint="eastAsia" w:ascii="宋体" w:hAnsi="宋体" w:cs="宋体"/>
                <w:szCs w:val="21"/>
                <w:highlight w:val="none"/>
              </w:rPr>
              <w:t>供应商资格声明</w:t>
            </w:r>
          </w:p>
        </w:tc>
        <w:tc>
          <w:tcPr>
            <w:tcW w:w="4828" w:type="dxa"/>
            <w:noWrap w:val="0"/>
            <w:vAlign w:val="center"/>
          </w:tcPr>
          <w:p w14:paraId="56AAE2DA">
            <w:pPr>
              <w:spacing w:line="320" w:lineRule="exact"/>
              <w:rPr>
                <w:rFonts w:hint="eastAsia" w:ascii="宋体" w:hAnsi="宋体" w:cs="宋体"/>
                <w:szCs w:val="21"/>
                <w:highlight w:val="none"/>
              </w:rPr>
            </w:pPr>
            <w:r>
              <w:rPr>
                <w:rFonts w:hint="eastAsia" w:ascii="宋体" w:hAnsi="宋体" w:cs="宋体"/>
                <w:bCs/>
                <w:szCs w:val="21"/>
                <w:highlight w:val="none"/>
              </w:rPr>
              <w:t>《资格承诺声明函》</w:t>
            </w:r>
          </w:p>
        </w:tc>
        <w:tc>
          <w:tcPr>
            <w:tcW w:w="1638" w:type="dxa"/>
            <w:noWrap w:val="0"/>
            <w:vAlign w:val="center"/>
          </w:tcPr>
          <w:p w14:paraId="15D48393">
            <w:pPr>
              <w:tabs>
                <w:tab w:val="left" w:pos="1080"/>
              </w:tabs>
              <w:spacing w:line="320" w:lineRule="exact"/>
              <w:rPr>
                <w:rFonts w:hint="eastAsia" w:ascii="宋体" w:hAnsi="宋体" w:cs="宋体"/>
                <w:szCs w:val="21"/>
                <w:highlight w:val="none"/>
              </w:rPr>
            </w:pPr>
            <w:r>
              <w:rPr>
                <w:rFonts w:hint="eastAsia" w:ascii="宋体" w:hAnsi="宋体" w:cs="宋体"/>
                <w:szCs w:val="21"/>
                <w:highlight w:val="none"/>
              </w:rPr>
              <w:t>格式见《响应文件格式》</w:t>
            </w:r>
          </w:p>
        </w:tc>
      </w:tr>
      <w:tr w14:paraId="2FDBD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0" w:type="dxa"/>
            <w:noWrap w:val="0"/>
            <w:vAlign w:val="center"/>
          </w:tcPr>
          <w:p w14:paraId="4B3954DA">
            <w:pPr>
              <w:tabs>
                <w:tab w:val="left" w:pos="1080"/>
              </w:tabs>
              <w:spacing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3</w:t>
            </w:r>
          </w:p>
        </w:tc>
        <w:tc>
          <w:tcPr>
            <w:tcW w:w="1982" w:type="dxa"/>
            <w:noWrap w:val="0"/>
            <w:vAlign w:val="center"/>
          </w:tcPr>
          <w:p w14:paraId="63E09CB2">
            <w:pPr>
              <w:tabs>
                <w:tab w:val="left" w:pos="1080"/>
              </w:tabs>
              <w:spacing w:line="320" w:lineRule="exact"/>
              <w:rPr>
                <w:rFonts w:hint="eastAsia" w:ascii="宋体" w:hAnsi="宋体" w:cs="宋体"/>
                <w:szCs w:val="21"/>
                <w:highlight w:val="none"/>
              </w:rPr>
            </w:pPr>
            <w:r>
              <w:rPr>
                <w:rFonts w:hint="eastAsia" w:ascii="宋体" w:hAnsi="宋体" w:cs="宋体"/>
                <w:szCs w:val="21"/>
                <w:highlight w:val="none"/>
              </w:rPr>
              <w:t>供应商信用记录</w:t>
            </w:r>
          </w:p>
        </w:tc>
        <w:tc>
          <w:tcPr>
            <w:tcW w:w="4828" w:type="dxa"/>
            <w:noWrap w:val="0"/>
            <w:vAlign w:val="center"/>
          </w:tcPr>
          <w:p w14:paraId="6EE4F703">
            <w:pPr>
              <w:tabs>
                <w:tab w:val="left" w:pos="1080"/>
              </w:tabs>
              <w:spacing w:line="320" w:lineRule="exact"/>
              <w:rPr>
                <w:rFonts w:hint="eastAsia" w:ascii="宋体" w:hAnsi="宋体" w:cs="宋体"/>
                <w:szCs w:val="21"/>
                <w:highlight w:val="none"/>
              </w:rPr>
            </w:pPr>
            <w:r>
              <w:rPr>
                <w:rFonts w:hint="eastAsia" w:ascii="宋体" w:hAnsi="宋体" w:cs="宋体"/>
                <w:szCs w:val="21"/>
                <w:highlight w:val="none"/>
              </w:rPr>
              <w:t>1、查询渠道：信用中国网站和中国政府采购网（www.creditchina.gov.cn、www.ccgp.gov.cn）；</w:t>
            </w:r>
          </w:p>
          <w:p w14:paraId="1C0C216D">
            <w:pPr>
              <w:tabs>
                <w:tab w:val="left" w:pos="900"/>
                <w:tab w:val="left" w:pos="1980"/>
              </w:tabs>
              <w:spacing w:line="320" w:lineRule="exact"/>
              <w:rPr>
                <w:rFonts w:hint="eastAsia" w:ascii="宋体" w:hAnsi="宋体" w:cs="宋体"/>
                <w:szCs w:val="21"/>
                <w:highlight w:val="none"/>
              </w:rPr>
            </w:pPr>
            <w:r>
              <w:rPr>
                <w:rFonts w:hint="eastAsia" w:ascii="宋体" w:hAnsi="宋体" w:cs="宋体"/>
                <w:szCs w:val="21"/>
                <w:highlight w:val="none"/>
              </w:rPr>
              <w:t>2、截止时点：响应文件递交截止时间以后、资格审查阶段采购人或采购代理机构的实际查询时间；</w:t>
            </w:r>
          </w:p>
          <w:p w14:paraId="7748A325">
            <w:pPr>
              <w:tabs>
                <w:tab w:val="left" w:pos="900"/>
                <w:tab w:val="left" w:pos="1980"/>
              </w:tabs>
              <w:spacing w:line="320" w:lineRule="exact"/>
              <w:rPr>
                <w:rFonts w:hint="eastAsia" w:ascii="宋体" w:hAnsi="宋体" w:cs="宋体"/>
                <w:szCs w:val="21"/>
                <w:highlight w:val="none"/>
              </w:rPr>
            </w:pPr>
            <w:r>
              <w:rPr>
                <w:rFonts w:hint="eastAsia" w:ascii="宋体" w:hAnsi="宋体" w:cs="宋体"/>
                <w:szCs w:val="21"/>
                <w:highlight w:val="none"/>
              </w:rPr>
              <w:t>3、信用信息查询记录和证据留存具体方式：查询结果网页打印页作为查询记录和证据，与其他磋商文件一并保存；</w:t>
            </w:r>
          </w:p>
          <w:p w14:paraId="13ACCF5B">
            <w:pPr>
              <w:tabs>
                <w:tab w:val="left" w:pos="1080"/>
              </w:tabs>
              <w:spacing w:line="320" w:lineRule="exact"/>
              <w:rPr>
                <w:rFonts w:hint="eastAsia" w:ascii="宋体" w:hAnsi="宋体" w:cs="宋体"/>
                <w:bCs/>
                <w:szCs w:val="21"/>
                <w:highlight w:val="none"/>
              </w:rPr>
            </w:pPr>
            <w:r>
              <w:rPr>
                <w:rFonts w:hint="eastAsia" w:ascii="宋体" w:hAnsi="宋体" w:cs="宋体"/>
                <w:szCs w:val="21"/>
                <w:highlight w:val="none"/>
              </w:rPr>
              <w:t>4、信用信息的使用原则：经认定的被列入失信被执行人、</w:t>
            </w:r>
            <w:r>
              <w:rPr>
                <w:rFonts w:hint="eastAsia" w:ascii="宋体" w:hAnsi="宋体" w:cs="宋体"/>
                <w:szCs w:val="21"/>
                <w:highlight w:val="none"/>
                <w:lang w:eastAsia="zh-CN"/>
              </w:rPr>
              <w:t>重大税收违法失信主体名单</w:t>
            </w:r>
            <w:r>
              <w:rPr>
                <w:rFonts w:hint="eastAsia" w:ascii="宋体" w:hAnsi="宋体" w:cs="宋体"/>
                <w:szCs w:val="21"/>
                <w:highlight w:val="none"/>
              </w:rPr>
              <w:t>、政府采购严重违法失信行为记录名单的供应商，其响应无效。联合体形式参加的，联合体成员存在不良信用记录，视同联合体存在不良信用记录。</w:t>
            </w:r>
          </w:p>
        </w:tc>
        <w:tc>
          <w:tcPr>
            <w:tcW w:w="1638" w:type="dxa"/>
            <w:noWrap w:val="0"/>
            <w:vAlign w:val="center"/>
          </w:tcPr>
          <w:p w14:paraId="06EC62DE">
            <w:pPr>
              <w:tabs>
                <w:tab w:val="left" w:pos="1080"/>
              </w:tabs>
              <w:spacing w:line="320" w:lineRule="exact"/>
              <w:rPr>
                <w:rFonts w:hint="eastAsia" w:ascii="宋体" w:hAnsi="宋体" w:cs="宋体"/>
                <w:szCs w:val="21"/>
                <w:highlight w:val="none"/>
              </w:rPr>
            </w:pPr>
            <w:r>
              <w:rPr>
                <w:rFonts w:hint="eastAsia" w:ascii="宋体" w:hAnsi="宋体" w:cs="宋体"/>
                <w:szCs w:val="21"/>
                <w:highlight w:val="none"/>
              </w:rPr>
              <w:t>无须供应商提供，由采购人查询。</w:t>
            </w:r>
          </w:p>
        </w:tc>
      </w:tr>
      <w:tr w14:paraId="6D9AB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0" w:type="dxa"/>
            <w:noWrap w:val="0"/>
            <w:vAlign w:val="center"/>
          </w:tcPr>
          <w:p w14:paraId="79EE8660">
            <w:pPr>
              <w:tabs>
                <w:tab w:val="left" w:pos="1080"/>
              </w:tabs>
              <w:spacing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4</w:t>
            </w:r>
          </w:p>
        </w:tc>
        <w:tc>
          <w:tcPr>
            <w:tcW w:w="1982" w:type="dxa"/>
            <w:noWrap w:val="0"/>
            <w:vAlign w:val="center"/>
          </w:tcPr>
          <w:p w14:paraId="2BC6D1F7">
            <w:pPr>
              <w:tabs>
                <w:tab w:val="left" w:pos="1080"/>
              </w:tabs>
              <w:spacing w:line="320" w:lineRule="exact"/>
              <w:rPr>
                <w:rFonts w:hint="eastAsia" w:ascii="宋体" w:hAnsi="宋体" w:cs="宋体"/>
                <w:szCs w:val="21"/>
                <w:highlight w:val="none"/>
              </w:rPr>
            </w:pPr>
            <w:r>
              <w:rPr>
                <w:rFonts w:hint="eastAsia" w:ascii="宋体" w:hAnsi="宋体" w:cs="宋体"/>
                <w:szCs w:val="21"/>
                <w:highlight w:val="none"/>
              </w:rPr>
              <w:t>落实政府采购政策需满足的资格要求</w:t>
            </w:r>
          </w:p>
        </w:tc>
        <w:tc>
          <w:tcPr>
            <w:tcW w:w="4828" w:type="dxa"/>
            <w:noWrap w:val="0"/>
            <w:vAlign w:val="center"/>
          </w:tcPr>
          <w:p w14:paraId="79706E15">
            <w:pPr>
              <w:tabs>
                <w:tab w:val="left" w:pos="1080"/>
              </w:tabs>
              <w:spacing w:line="320" w:lineRule="exact"/>
              <w:rPr>
                <w:rFonts w:hint="eastAsia" w:ascii="宋体" w:hAnsi="宋体" w:cs="宋体"/>
                <w:szCs w:val="21"/>
                <w:highlight w:val="none"/>
              </w:rPr>
            </w:pPr>
            <w:r>
              <w:rPr>
                <w:rFonts w:hint="eastAsia" w:ascii="宋体" w:hAnsi="宋体" w:cs="宋体"/>
                <w:szCs w:val="21"/>
                <w:highlight w:val="none"/>
              </w:rPr>
              <w:t>如采购公告中明确专门面向中小/小微企业采购，须按要求提供中小企业声明函；未专门面向中小/小微企业采购，此项无需提供。</w:t>
            </w:r>
          </w:p>
          <w:p w14:paraId="045DE904">
            <w:pPr>
              <w:pStyle w:val="377"/>
              <w:spacing w:line="32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注1：监狱企业、残疾人福利性单位视同为中小企业。</w:t>
            </w:r>
          </w:p>
          <w:p w14:paraId="7759066B">
            <w:pPr>
              <w:tabs>
                <w:tab w:val="left" w:pos="1080"/>
              </w:tabs>
              <w:spacing w:line="320" w:lineRule="exact"/>
              <w:rPr>
                <w:rFonts w:hint="eastAsia" w:ascii="宋体" w:hAnsi="宋体" w:cs="宋体"/>
                <w:b/>
                <w:bCs/>
                <w:szCs w:val="21"/>
                <w:highlight w:val="none"/>
              </w:rPr>
            </w:pPr>
            <w:r>
              <w:rPr>
                <w:rFonts w:hint="eastAsia" w:ascii="宋体" w:hAnsi="宋体" w:cs="宋体"/>
                <w:b/>
                <w:bCs/>
                <w:szCs w:val="21"/>
                <w:highlight w:val="none"/>
              </w:rPr>
              <w:t>注2：监狱企业须提供由省级以上监狱管理局（常州市含教育矫治局）、戒毒管理局（含新疆生产建设兵团）出具的属于监狱企业的证明文件。</w:t>
            </w:r>
          </w:p>
          <w:p w14:paraId="37E91280">
            <w:pPr>
              <w:pStyle w:val="377"/>
              <w:spacing w:line="320" w:lineRule="exact"/>
              <w:rPr>
                <w:rFonts w:hint="eastAsia" w:ascii="宋体" w:hAnsi="宋体" w:cs="宋体"/>
                <w:color w:val="000000"/>
                <w:sz w:val="21"/>
                <w:szCs w:val="21"/>
                <w:highlight w:val="none"/>
              </w:rPr>
            </w:pPr>
            <w:r>
              <w:rPr>
                <w:rFonts w:hint="eastAsia" w:ascii="宋体" w:hAnsi="宋体" w:cs="宋体"/>
                <w:b/>
                <w:bCs/>
                <w:color w:val="000000"/>
                <w:sz w:val="21"/>
                <w:szCs w:val="21"/>
                <w:highlight w:val="none"/>
              </w:rPr>
              <w:t>注3：残疾人福利性单位须按磋商文件要求提供《残疾人福利性单位声明函》</w:t>
            </w:r>
          </w:p>
        </w:tc>
        <w:tc>
          <w:tcPr>
            <w:tcW w:w="1638" w:type="dxa"/>
            <w:noWrap w:val="0"/>
            <w:vAlign w:val="center"/>
          </w:tcPr>
          <w:p w14:paraId="3B592D71">
            <w:pPr>
              <w:tabs>
                <w:tab w:val="left" w:pos="1080"/>
              </w:tabs>
              <w:spacing w:line="320" w:lineRule="exact"/>
              <w:rPr>
                <w:rFonts w:hint="eastAsia" w:ascii="宋体" w:hAnsi="宋体" w:cs="宋体"/>
                <w:szCs w:val="21"/>
                <w:highlight w:val="none"/>
              </w:rPr>
            </w:pPr>
            <w:r>
              <w:rPr>
                <w:rFonts w:hint="eastAsia" w:ascii="宋体" w:hAnsi="宋体" w:cs="宋体"/>
                <w:szCs w:val="21"/>
                <w:highlight w:val="none"/>
              </w:rPr>
              <w:t>《中小企业声明函》、《残疾人福利性单位声明函》格式见《响应文件格式》</w:t>
            </w:r>
          </w:p>
        </w:tc>
      </w:tr>
      <w:tr w14:paraId="59965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0" w:type="dxa"/>
            <w:noWrap w:val="0"/>
            <w:vAlign w:val="center"/>
          </w:tcPr>
          <w:p w14:paraId="5AFDDFCC">
            <w:pPr>
              <w:tabs>
                <w:tab w:val="left" w:pos="1080"/>
              </w:tabs>
              <w:spacing w:line="320" w:lineRule="exact"/>
              <w:jc w:val="center"/>
              <w:rPr>
                <w:rFonts w:hint="eastAsia" w:ascii="宋体" w:hAnsi="宋体" w:eastAsia="宋体" w:cs="宋体"/>
                <w:b/>
                <w:bCs w:val="0"/>
                <w:szCs w:val="21"/>
                <w:highlight w:val="none"/>
                <w:lang w:eastAsia="zh-CN"/>
              </w:rPr>
            </w:pPr>
            <w:r>
              <w:rPr>
                <w:rFonts w:hint="eastAsia" w:ascii="宋体" w:hAnsi="宋体" w:cs="宋体"/>
                <w:b/>
                <w:bCs w:val="0"/>
                <w:szCs w:val="21"/>
                <w:highlight w:val="none"/>
                <w:lang w:val="en-US" w:eastAsia="zh-CN"/>
              </w:rPr>
              <w:t>5</w:t>
            </w:r>
          </w:p>
        </w:tc>
        <w:tc>
          <w:tcPr>
            <w:tcW w:w="1982" w:type="dxa"/>
            <w:noWrap w:val="0"/>
            <w:vAlign w:val="center"/>
          </w:tcPr>
          <w:p w14:paraId="6D83C9DA">
            <w:pPr>
              <w:tabs>
                <w:tab w:val="left" w:pos="1080"/>
              </w:tabs>
              <w:spacing w:line="320" w:lineRule="exact"/>
              <w:rPr>
                <w:rFonts w:hint="eastAsia" w:ascii="宋体" w:hAnsi="宋体" w:eastAsia="宋体" w:cs="宋体"/>
                <w:b/>
                <w:bCs w:val="0"/>
                <w:szCs w:val="21"/>
                <w:highlight w:val="none"/>
              </w:rPr>
            </w:pPr>
            <w:r>
              <w:rPr>
                <w:rFonts w:hint="eastAsia" w:ascii="宋体" w:hAnsi="宋体" w:eastAsia="宋体" w:cs="宋体"/>
                <w:b/>
                <w:bCs w:val="0"/>
                <w:szCs w:val="21"/>
                <w:highlight w:val="none"/>
              </w:rPr>
              <w:t>本项目的特定资格要求（如有）</w:t>
            </w:r>
          </w:p>
        </w:tc>
        <w:tc>
          <w:tcPr>
            <w:tcW w:w="4828" w:type="dxa"/>
            <w:noWrap w:val="0"/>
            <w:vAlign w:val="center"/>
          </w:tcPr>
          <w:p w14:paraId="70149C1D">
            <w:pPr>
              <w:tabs>
                <w:tab w:val="left" w:pos="1080"/>
              </w:tabs>
              <w:spacing w:line="320" w:lineRule="exact"/>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见第一章《投标邀请》</w:t>
            </w:r>
          </w:p>
        </w:tc>
        <w:tc>
          <w:tcPr>
            <w:tcW w:w="1638" w:type="dxa"/>
            <w:noWrap w:val="0"/>
            <w:vAlign w:val="center"/>
          </w:tcPr>
          <w:p w14:paraId="6AD9391F">
            <w:pPr>
              <w:tabs>
                <w:tab w:val="left" w:pos="1080"/>
              </w:tabs>
              <w:spacing w:line="320" w:lineRule="exact"/>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如有，提供相关证书电子扫描件</w:t>
            </w:r>
          </w:p>
        </w:tc>
      </w:tr>
      <w:tr w14:paraId="48262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0" w:type="dxa"/>
            <w:noWrap w:val="0"/>
            <w:vAlign w:val="center"/>
          </w:tcPr>
          <w:p w14:paraId="1B921BC1">
            <w:pPr>
              <w:tabs>
                <w:tab w:val="left" w:pos="1080"/>
              </w:tabs>
              <w:spacing w:line="320" w:lineRule="exact"/>
              <w:jc w:val="center"/>
              <w:rPr>
                <w:rFonts w:hint="eastAsia" w:ascii="宋体" w:hAnsi="宋体" w:eastAsia="宋体" w:cs="宋体"/>
                <w:b/>
                <w:szCs w:val="21"/>
                <w:highlight w:val="none"/>
                <w:lang w:val="en-US" w:eastAsia="zh-CN"/>
              </w:rPr>
            </w:pPr>
            <w:r>
              <w:rPr>
                <w:rFonts w:hint="eastAsia" w:ascii="宋体" w:hAnsi="宋体" w:cs="宋体"/>
                <w:b/>
                <w:szCs w:val="21"/>
                <w:highlight w:val="none"/>
                <w:lang w:val="en-US" w:eastAsia="zh-CN"/>
              </w:rPr>
              <w:t>6</w:t>
            </w:r>
          </w:p>
        </w:tc>
        <w:tc>
          <w:tcPr>
            <w:tcW w:w="1982" w:type="dxa"/>
            <w:noWrap w:val="0"/>
            <w:vAlign w:val="center"/>
          </w:tcPr>
          <w:p w14:paraId="33D4B50A">
            <w:pPr>
              <w:tabs>
                <w:tab w:val="left" w:pos="1080"/>
              </w:tabs>
              <w:snapToGrid w:val="0"/>
              <w:spacing w:line="320" w:lineRule="exact"/>
              <w:rPr>
                <w:rFonts w:hint="eastAsia" w:ascii="宋体" w:hAnsi="宋体" w:eastAsia="宋体" w:cs="宋体"/>
                <w:szCs w:val="21"/>
                <w:highlight w:val="none"/>
                <w:lang w:val="en-US" w:eastAsia="en-US"/>
              </w:rPr>
            </w:pPr>
            <w:r>
              <w:rPr>
                <w:rFonts w:hint="eastAsia" w:ascii="宋体" w:hAnsi="宋体" w:cs="宋体"/>
                <w:szCs w:val="21"/>
                <w:highlight w:val="none"/>
              </w:rPr>
              <w:t>联合体协议（如有）</w:t>
            </w:r>
          </w:p>
        </w:tc>
        <w:tc>
          <w:tcPr>
            <w:tcW w:w="4828" w:type="dxa"/>
            <w:noWrap w:val="0"/>
            <w:vAlign w:val="center"/>
          </w:tcPr>
          <w:p w14:paraId="7A6B098A">
            <w:pPr>
              <w:tabs>
                <w:tab w:val="left" w:pos="1080"/>
              </w:tabs>
              <w:snapToGrid w:val="0"/>
              <w:spacing w:line="320" w:lineRule="exact"/>
              <w:rPr>
                <w:rFonts w:hint="eastAsia" w:ascii="宋体" w:hAnsi="宋体" w:cs="宋体"/>
                <w:szCs w:val="21"/>
                <w:highlight w:val="none"/>
              </w:rPr>
            </w:pPr>
            <w:r>
              <w:rPr>
                <w:rFonts w:hint="eastAsia" w:ascii="宋体" w:hAnsi="宋体" w:cs="宋体"/>
                <w:szCs w:val="21"/>
                <w:highlight w:val="none"/>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14:paraId="2105C438">
            <w:pPr>
              <w:tabs>
                <w:tab w:val="left" w:pos="1080"/>
              </w:tabs>
              <w:snapToGrid w:val="0"/>
              <w:spacing w:line="320" w:lineRule="exact"/>
              <w:rPr>
                <w:rFonts w:hint="eastAsia" w:ascii="宋体" w:hAnsi="宋体" w:cs="宋体"/>
                <w:szCs w:val="21"/>
                <w:highlight w:val="none"/>
              </w:rPr>
            </w:pPr>
            <w:r>
              <w:rPr>
                <w:rFonts w:hint="eastAsia" w:ascii="宋体" w:hAnsi="宋体" w:cs="宋体"/>
                <w:szCs w:val="21"/>
                <w:highlight w:val="none"/>
              </w:rPr>
              <w:t>2、联合体各成员单位均须提供本表中序号第1、3、5、6项的证明文件。</w:t>
            </w:r>
          </w:p>
          <w:p w14:paraId="3A92D7D0">
            <w:pPr>
              <w:tabs>
                <w:tab w:val="left" w:pos="1080"/>
              </w:tabs>
              <w:snapToGrid w:val="0"/>
              <w:spacing w:line="320" w:lineRule="exact"/>
              <w:rPr>
                <w:rFonts w:hint="eastAsia" w:ascii="宋体" w:hAnsi="宋体" w:cs="宋体"/>
                <w:szCs w:val="21"/>
                <w:highlight w:val="none"/>
              </w:rPr>
            </w:pPr>
            <w:r>
              <w:rPr>
                <w:rFonts w:hint="eastAsia" w:ascii="宋体" w:hAnsi="宋体" w:cs="宋体"/>
                <w:szCs w:val="21"/>
                <w:highlight w:val="none"/>
              </w:rPr>
              <w:t>3、本表序号第7项规定的其他特定资格要求中的每一小项要求，联合体各方中至少应当有一方符合本表中其他资格要求并提供证明文件。</w:t>
            </w:r>
          </w:p>
          <w:p w14:paraId="1C93AFBD">
            <w:pPr>
              <w:tabs>
                <w:tab w:val="left" w:pos="1080"/>
              </w:tabs>
              <w:snapToGrid w:val="0"/>
              <w:spacing w:line="320" w:lineRule="exact"/>
              <w:rPr>
                <w:rFonts w:hint="eastAsia" w:ascii="宋体" w:hAnsi="宋体" w:cs="宋体"/>
                <w:szCs w:val="21"/>
                <w:highlight w:val="none"/>
              </w:rPr>
            </w:pPr>
            <w:r>
              <w:rPr>
                <w:rFonts w:hint="eastAsia" w:ascii="宋体" w:hAnsi="宋体" w:cs="宋体"/>
                <w:szCs w:val="21"/>
                <w:highlight w:val="none"/>
              </w:rPr>
              <w:t>4、联合体中有同类资质的供应商按照联合体分工承担相同工作的，应当按照资质等级较低的供应商确定资质等级。</w:t>
            </w:r>
          </w:p>
          <w:p w14:paraId="17740CBB">
            <w:pPr>
              <w:tabs>
                <w:tab w:val="left" w:pos="1080"/>
              </w:tabs>
              <w:snapToGrid w:val="0"/>
              <w:spacing w:line="320" w:lineRule="exact"/>
              <w:rPr>
                <w:rFonts w:hint="eastAsia" w:ascii="宋体" w:hAnsi="宋体" w:cs="宋体"/>
                <w:szCs w:val="21"/>
                <w:highlight w:val="none"/>
              </w:rPr>
            </w:pPr>
            <w:r>
              <w:rPr>
                <w:rFonts w:hint="eastAsia" w:ascii="宋体" w:hAnsi="宋体" w:cs="宋体"/>
                <w:szCs w:val="21"/>
                <w:highlight w:val="none"/>
              </w:rPr>
              <w:t>5、以联合体形式参加政府采购活动的，联合体各方不得再单独参加或者与其他供应商另外组成联合体参加同一合同项下的政府采购活动。</w:t>
            </w:r>
          </w:p>
          <w:p w14:paraId="1C3819FD">
            <w:pPr>
              <w:tabs>
                <w:tab w:val="left" w:pos="1080"/>
              </w:tabs>
              <w:snapToGrid w:val="0"/>
              <w:spacing w:line="320" w:lineRule="exact"/>
              <w:rPr>
                <w:rFonts w:hint="eastAsia" w:ascii="宋体" w:hAnsi="宋体" w:cs="宋体"/>
                <w:szCs w:val="21"/>
                <w:highlight w:val="none"/>
              </w:rPr>
            </w:pPr>
            <w:r>
              <w:rPr>
                <w:rFonts w:hint="eastAsia" w:ascii="宋体" w:hAnsi="宋体" w:cs="宋体"/>
                <w:szCs w:val="21"/>
                <w:highlight w:val="none"/>
              </w:rPr>
              <w:t>6、若联合体中任一成员单位中途退出，则该联合体的响应无效。</w:t>
            </w:r>
          </w:p>
          <w:p w14:paraId="1DFAA997">
            <w:pPr>
              <w:tabs>
                <w:tab w:val="left" w:pos="1080"/>
              </w:tabs>
              <w:snapToGrid w:val="0"/>
              <w:spacing w:line="320" w:lineRule="exact"/>
              <w:rPr>
                <w:rFonts w:hint="eastAsia" w:ascii="宋体" w:hAnsi="宋体" w:eastAsia="宋体" w:cs="宋体"/>
                <w:szCs w:val="21"/>
                <w:highlight w:val="none"/>
                <w:lang w:val="en-US" w:eastAsia="en-US"/>
              </w:rPr>
            </w:pPr>
            <w:r>
              <w:rPr>
                <w:rFonts w:hint="eastAsia" w:ascii="宋体" w:hAnsi="宋体" w:cs="宋体"/>
                <w:szCs w:val="21"/>
                <w:highlight w:val="none"/>
              </w:rPr>
              <w:t>7、本项目不接受联合体谈判时，供应商不得为联合体。</w:t>
            </w:r>
          </w:p>
        </w:tc>
        <w:tc>
          <w:tcPr>
            <w:tcW w:w="1638" w:type="dxa"/>
            <w:noWrap w:val="0"/>
            <w:vAlign w:val="center"/>
          </w:tcPr>
          <w:p w14:paraId="43BB360A">
            <w:pPr>
              <w:tabs>
                <w:tab w:val="left" w:pos="1080"/>
              </w:tabs>
              <w:snapToGrid w:val="0"/>
              <w:spacing w:line="320" w:lineRule="exact"/>
              <w:rPr>
                <w:rFonts w:hint="eastAsia" w:ascii="宋体" w:hAnsi="宋体" w:eastAsia="宋体" w:cs="宋体"/>
                <w:szCs w:val="21"/>
                <w:highlight w:val="none"/>
                <w:lang w:val="en-US" w:eastAsia="en-US"/>
              </w:rPr>
            </w:pPr>
            <w:r>
              <w:rPr>
                <w:rFonts w:hint="eastAsia" w:ascii="宋体" w:hAnsi="宋体" w:cs="宋体"/>
                <w:szCs w:val="21"/>
                <w:highlight w:val="none"/>
              </w:rPr>
              <w:t xml:space="preserve">格式见《响应文件格式》 </w:t>
            </w:r>
          </w:p>
        </w:tc>
      </w:tr>
    </w:tbl>
    <w:p w14:paraId="08180960">
      <w:pPr>
        <w:tabs>
          <w:tab w:val="left" w:pos="1080"/>
        </w:tabs>
        <w:spacing w:line="360" w:lineRule="auto"/>
        <w:rPr>
          <w:rFonts w:hint="eastAsia" w:ascii="宋体" w:hAnsi="宋体" w:cs="宋体"/>
          <w:szCs w:val="21"/>
          <w:highlight w:val="none"/>
        </w:rPr>
      </w:pPr>
    </w:p>
    <w:p w14:paraId="2ABEAF6B">
      <w:pPr>
        <w:tabs>
          <w:tab w:val="left" w:pos="1080"/>
        </w:tabs>
        <w:spacing w:line="360" w:lineRule="auto"/>
        <w:ind w:firstLine="420"/>
        <w:jc w:val="center"/>
        <w:rPr>
          <w:rFonts w:hint="eastAsia" w:ascii="宋体" w:hAnsi="宋体" w:cs="宋体"/>
          <w:b/>
          <w:sz w:val="32"/>
          <w:szCs w:val="32"/>
          <w:highlight w:val="none"/>
        </w:rPr>
      </w:pPr>
      <w:r>
        <w:rPr>
          <w:rFonts w:ascii="宋体" w:hAnsi="宋体" w:cs="宋体"/>
          <w:szCs w:val="21"/>
          <w:highlight w:val="none"/>
        </w:rPr>
        <w:br w:type="page" w:clear="all"/>
      </w:r>
      <w:r>
        <w:rPr>
          <w:rFonts w:hint="eastAsia" w:ascii="宋体" w:hAnsi="宋体" w:cs="宋体"/>
          <w:b/>
          <w:sz w:val="32"/>
          <w:szCs w:val="32"/>
          <w:highlight w:val="none"/>
        </w:rPr>
        <w:t>第四章   评审程序、评审方法和评审标准</w:t>
      </w:r>
    </w:p>
    <w:p w14:paraId="15D0EF66">
      <w:pPr>
        <w:pStyle w:val="196"/>
        <w:spacing w:before="0" w:line="360" w:lineRule="auto"/>
        <w:ind w:left="0"/>
        <w:rPr>
          <w:rFonts w:hint="eastAsia" w:ascii="宋体" w:hAnsi="宋体" w:eastAsia="宋体" w:cs="宋体"/>
          <w:sz w:val="28"/>
          <w:szCs w:val="28"/>
          <w:highlight w:val="none"/>
        </w:rPr>
      </w:pPr>
      <w:r>
        <w:rPr>
          <w:rFonts w:hint="eastAsia" w:ascii="宋体" w:hAnsi="宋体" w:eastAsia="宋体" w:cs="宋体"/>
          <w:sz w:val="28"/>
          <w:szCs w:val="28"/>
          <w:highlight w:val="none"/>
        </w:rPr>
        <w:t>第一节 符合性审查程序</w:t>
      </w:r>
    </w:p>
    <w:p w14:paraId="6EF8274D">
      <w:pPr>
        <w:pStyle w:val="275"/>
        <w:spacing w:before="0"/>
        <w:ind w:left="0" w:firstLine="420"/>
        <w:rPr>
          <w:rFonts w:hint="eastAsia" w:cs="宋体"/>
          <w:szCs w:val="21"/>
          <w:highlight w:val="none"/>
        </w:rPr>
      </w:pPr>
      <w:r>
        <w:rPr>
          <w:rFonts w:hint="eastAsia" w:cs="宋体"/>
          <w:szCs w:val="21"/>
          <w:highlight w:val="none"/>
        </w:rPr>
        <w:t>一、磋商小组对资格审查合格的供应商的响应文件进行符合性审查，以确定其是否满足磋商文件的实质性要求。</w:t>
      </w:r>
    </w:p>
    <w:p w14:paraId="2EF5EEEC">
      <w:pPr>
        <w:pStyle w:val="275"/>
        <w:spacing w:before="0"/>
        <w:ind w:left="0" w:firstLine="420"/>
        <w:rPr>
          <w:rFonts w:hint="eastAsia" w:cs="宋体"/>
          <w:szCs w:val="21"/>
          <w:highlight w:val="none"/>
        </w:rPr>
      </w:pPr>
      <w:r>
        <w:rPr>
          <w:rFonts w:hint="eastAsia" w:cs="宋体"/>
          <w:szCs w:val="21"/>
          <w:highlight w:val="none"/>
        </w:rPr>
        <w:t>二、磋商小组根据《符合性审查要求》中规定的审查因素和审查内容，对供应商的响应文件是否实质上响应磋商文件进行符合性审查，并形成符合性审查评审结果。响应文件不符合《符合性审查要求》的，响应无效。</w:t>
      </w:r>
    </w:p>
    <w:p w14:paraId="0B3B81B4">
      <w:pPr>
        <w:pStyle w:val="196"/>
        <w:spacing w:before="0" w:line="360" w:lineRule="auto"/>
        <w:ind w:left="0"/>
        <w:rPr>
          <w:rFonts w:hint="eastAsia" w:ascii="宋体" w:hAnsi="宋体" w:eastAsia="宋体" w:cs="宋体"/>
          <w:sz w:val="28"/>
          <w:szCs w:val="28"/>
          <w:highlight w:val="none"/>
        </w:rPr>
      </w:pPr>
      <w:r>
        <w:rPr>
          <w:rFonts w:hint="eastAsia" w:ascii="宋体" w:hAnsi="宋体" w:eastAsia="宋体" w:cs="宋体"/>
          <w:sz w:val="28"/>
          <w:szCs w:val="28"/>
          <w:highlight w:val="none"/>
        </w:rPr>
        <w:t>第二节 符合性审查及评审要求</w:t>
      </w:r>
    </w:p>
    <w:p w14:paraId="745BD7CF">
      <w:pPr>
        <w:pStyle w:val="196"/>
        <w:spacing w:before="0" w:line="360" w:lineRule="auto"/>
        <w:ind w:left="0"/>
        <w:rPr>
          <w:rFonts w:hint="eastAsia" w:ascii="宋体" w:hAnsi="宋体" w:eastAsia="宋体" w:cs="宋体"/>
          <w:sz w:val="28"/>
          <w:szCs w:val="28"/>
          <w:highlight w:val="none"/>
        </w:rPr>
      </w:pPr>
      <w:r>
        <w:rPr>
          <w:rFonts w:hint="eastAsia" w:ascii="宋体" w:hAnsi="宋体" w:eastAsia="宋体" w:cs="宋体"/>
          <w:sz w:val="28"/>
          <w:szCs w:val="28"/>
          <w:highlight w:val="none"/>
        </w:rPr>
        <w:t>一、符合性审查要求</w:t>
      </w:r>
    </w:p>
    <w:tbl>
      <w:tblPr>
        <w:tblStyle w:val="3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5"/>
        <w:gridCol w:w="1758"/>
        <w:gridCol w:w="4462"/>
        <w:gridCol w:w="2169"/>
      </w:tblGrid>
      <w:tr w14:paraId="113B0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895" w:type="dxa"/>
            <w:noWrap w:val="0"/>
            <w:vAlign w:val="center"/>
          </w:tcPr>
          <w:p w14:paraId="048F9216">
            <w:pPr>
              <w:widowControl/>
              <w:spacing w:line="320" w:lineRule="exact"/>
              <w:jc w:val="center"/>
              <w:rPr>
                <w:rFonts w:hint="eastAsia" w:ascii="宋体" w:hAnsi="宋体" w:cs="宋体"/>
                <w:b/>
                <w:szCs w:val="21"/>
                <w:highlight w:val="none"/>
              </w:rPr>
            </w:pPr>
            <w:r>
              <w:rPr>
                <w:rFonts w:hint="eastAsia" w:ascii="宋体" w:hAnsi="宋体" w:cs="宋体"/>
                <w:b/>
                <w:szCs w:val="21"/>
                <w:highlight w:val="none"/>
              </w:rPr>
              <w:t>序号</w:t>
            </w:r>
          </w:p>
        </w:tc>
        <w:tc>
          <w:tcPr>
            <w:tcW w:w="1757" w:type="dxa"/>
            <w:noWrap w:val="0"/>
            <w:vAlign w:val="center"/>
          </w:tcPr>
          <w:p w14:paraId="45904425">
            <w:pPr>
              <w:widowControl/>
              <w:spacing w:line="320" w:lineRule="exact"/>
              <w:jc w:val="center"/>
              <w:rPr>
                <w:rFonts w:hint="eastAsia" w:ascii="宋体" w:hAnsi="宋体" w:cs="宋体"/>
                <w:b/>
                <w:szCs w:val="21"/>
                <w:highlight w:val="none"/>
              </w:rPr>
            </w:pPr>
            <w:r>
              <w:rPr>
                <w:rFonts w:hint="eastAsia" w:ascii="宋体" w:hAnsi="宋体" w:cs="宋体"/>
                <w:b/>
                <w:szCs w:val="21"/>
                <w:highlight w:val="none"/>
              </w:rPr>
              <w:t>审查因素</w:t>
            </w:r>
          </w:p>
        </w:tc>
        <w:tc>
          <w:tcPr>
            <w:tcW w:w="4461" w:type="dxa"/>
            <w:noWrap w:val="0"/>
            <w:vAlign w:val="center"/>
          </w:tcPr>
          <w:p w14:paraId="70231606">
            <w:pPr>
              <w:widowControl/>
              <w:spacing w:line="320" w:lineRule="exact"/>
              <w:jc w:val="center"/>
              <w:rPr>
                <w:rFonts w:hint="eastAsia" w:ascii="宋体" w:hAnsi="宋体" w:cs="宋体"/>
                <w:b/>
                <w:szCs w:val="21"/>
                <w:highlight w:val="none"/>
              </w:rPr>
            </w:pPr>
            <w:r>
              <w:rPr>
                <w:rFonts w:hint="eastAsia" w:ascii="宋体" w:hAnsi="宋体" w:cs="宋体"/>
                <w:b/>
                <w:szCs w:val="21"/>
                <w:highlight w:val="none"/>
              </w:rPr>
              <w:t>审查内容</w:t>
            </w:r>
          </w:p>
        </w:tc>
        <w:tc>
          <w:tcPr>
            <w:tcW w:w="2168" w:type="dxa"/>
            <w:noWrap w:val="0"/>
            <w:vAlign w:val="center"/>
          </w:tcPr>
          <w:p w14:paraId="32C50DF7">
            <w:pPr>
              <w:widowControl/>
              <w:spacing w:line="320" w:lineRule="exact"/>
              <w:jc w:val="center"/>
              <w:rPr>
                <w:rFonts w:hint="eastAsia" w:ascii="宋体" w:hAnsi="宋体" w:cs="宋体"/>
                <w:b/>
                <w:szCs w:val="21"/>
                <w:highlight w:val="none"/>
              </w:rPr>
            </w:pPr>
            <w:r>
              <w:rPr>
                <w:rFonts w:hint="eastAsia" w:ascii="宋体" w:hAnsi="宋体" w:cs="宋体"/>
                <w:b/>
                <w:szCs w:val="21"/>
                <w:highlight w:val="none"/>
              </w:rPr>
              <w:t>格式要求</w:t>
            </w:r>
          </w:p>
        </w:tc>
      </w:tr>
      <w:tr w14:paraId="7C9BA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25050720">
            <w:pPr>
              <w:widowControl/>
              <w:spacing w:line="320" w:lineRule="exact"/>
              <w:jc w:val="center"/>
              <w:rPr>
                <w:rFonts w:hint="eastAsia" w:ascii="宋体" w:hAnsi="宋体" w:cs="宋体"/>
                <w:szCs w:val="21"/>
                <w:highlight w:val="none"/>
              </w:rPr>
            </w:pPr>
            <w:r>
              <w:rPr>
                <w:rFonts w:hint="eastAsia" w:ascii="宋体" w:hAnsi="宋体" w:cs="宋体"/>
                <w:kern w:val="0"/>
                <w:szCs w:val="21"/>
              </w:rPr>
              <w:t>1</w:t>
            </w:r>
          </w:p>
        </w:tc>
        <w:tc>
          <w:tcPr>
            <w:tcW w:w="1757" w:type="dxa"/>
            <w:noWrap w:val="0"/>
            <w:vAlign w:val="center"/>
          </w:tcPr>
          <w:p w14:paraId="16895046">
            <w:pPr>
              <w:widowControl/>
              <w:spacing w:line="320" w:lineRule="exact"/>
              <w:jc w:val="left"/>
              <w:rPr>
                <w:rFonts w:hint="eastAsia" w:ascii="宋体" w:hAnsi="宋体" w:cs="宋体"/>
                <w:szCs w:val="21"/>
                <w:highlight w:val="none"/>
              </w:rPr>
            </w:pPr>
            <w:r>
              <w:rPr>
                <w:rFonts w:hint="eastAsia" w:ascii="宋体" w:hAnsi="宋体" w:cs="宋体"/>
                <w:kern w:val="0"/>
                <w:szCs w:val="21"/>
              </w:rPr>
              <w:t>法定代表人身份证明书、授权委托书（如有）</w:t>
            </w:r>
          </w:p>
        </w:tc>
        <w:tc>
          <w:tcPr>
            <w:tcW w:w="4461" w:type="dxa"/>
            <w:noWrap w:val="0"/>
            <w:vAlign w:val="center"/>
          </w:tcPr>
          <w:p w14:paraId="175C50BE">
            <w:pPr>
              <w:widowControl/>
              <w:spacing w:line="320" w:lineRule="exact"/>
              <w:jc w:val="left"/>
              <w:rPr>
                <w:rFonts w:hint="eastAsia" w:ascii="宋体" w:hAnsi="宋体" w:cs="宋体"/>
                <w:szCs w:val="21"/>
                <w:highlight w:val="none"/>
              </w:rPr>
            </w:pPr>
            <w:r>
              <w:rPr>
                <w:rFonts w:hint="eastAsia" w:ascii="宋体" w:hAnsi="宋体" w:cs="宋体"/>
                <w:bCs/>
                <w:szCs w:val="21"/>
              </w:rPr>
              <w:t>法定代表人身份证明书、授权委托书（如有）</w:t>
            </w:r>
          </w:p>
        </w:tc>
        <w:tc>
          <w:tcPr>
            <w:tcW w:w="2168" w:type="dxa"/>
            <w:noWrap w:val="0"/>
            <w:vAlign w:val="center"/>
          </w:tcPr>
          <w:p w14:paraId="439EAF93">
            <w:pPr>
              <w:tabs>
                <w:tab w:val="left" w:pos="1080"/>
              </w:tabs>
              <w:snapToGrid w:val="0"/>
              <w:spacing w:line="320" w:lineRule="exact"/>
              <w:rPr>
                <w:rFonts w:hint="eastAsia" w:ascii="宋体" w:hAnsi="宋体" w:cs="宋体"/>
                <w:szCs w:val="21"/>
                <w:highlight w:val="none"/>
              </w:rPr>
            </w:pPr>
            <w:r>
              <w:rPr>
                <w:rFonts w:hint="eastAsia" w:ascii="宋体" w:hAnsi="宋体" w:cs="宋体"/>
                <w:szCs w:val="21"/>
              </w:rPr>
              <w:t>格式见《响应文件格式》</w:t>
            </w:r>
          </w:p>
        </w:tc>
      </w:tr>
      <w:tr w14:paraId="3D58E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033CDB5E">
            <w:pPr>
              <w:widowControl/>
              <w:spacing w:line="320" w:lineRule="exact"/>
              <w:jc w:val="center"/>
              <w:rPr>
                <w:rFonts w:hint="eastAsia" w:ascii="宋体" w:hAnsi="宋体" w:cs="宋体"/>
                <w:szCs w:val="21"/>
                <w:highlight w:val="none"/>
              </w:rPr>
            </w:pPr>
            <w:r>
              <w:rPr>
                <w:rFonts w:hint="eastAsia" w:ascii="宋体" w:hAnsi="宋体" w:cs="宋体"/>
                <w:kern w:val="0"/>
                <w:szCs w:val="21"/>
              </w:rPr>
              <w:t>2</w:t>
            </w:r>
          </w:p>
        </w:tc>
        <w:tc>
          <w:tcPr>
            <w:tcW w:w="1757" w:type="dxa"/>
            <w:noWrap w:val="0"/>
            <w:vAlign w:val="center"/>
          </w:tcPr>
          <w:p w14:paraId="4B05D36C">
            <w:pPr>
              <w:widowControl/>
              <w:spacing w:line="320" w:lineRule="exact"/>
              <w:jc w:val="left"/>
              <w:rPr>
                <w:rFonts w:hint="eastAsia" w:ascii="宋体" w:hAnsi="宋体" w:cs="宋体"/>
                <w:szCs w:val="21"/>
                <w:highlight w:val="none"/>
              </w:rPr>
            </w:pPr>
            <w:r>
              <w:rPr>
                <w:rFonts w:hint="eastAsia" w:ascii="宋体" w:hAnsi="宋体" w:cs="宋体"/>
                <w:kern w:val="0"/>
                <w:szCs w:val="21"/>
              </w:rPr>
              <w:t>磋商供应商管理关系或控股关系信息情况表</w:t>
            </w:r>
          </w:p>
        </w:tc>
        <w:tc>
          <w:tcPr>
            <w:tcW w:w="4461" w:type="dxa"/>
            <w:noWrap w:val="0"/>
            <w:vAlign w:val="center"/>
          </w:tcPr>
          <w:p w14:paraId="25E5ADD0">
            <w:pPr>
              <w:widowControl/>
              <w:spacing w:line="320" w:lineRule="exact"/>
              <w:jc w:val="left"/>
              <w:rPr>
                <w:rFonts w:hint="eastAsia" w:ascii="宋体" w:hAnsi="宋体" w:cs="宋体"/>
                <w:szCs w:val="21"/>
                <w:highlight w:val="none"/>
              </w:rPr>
            </w:pPr>
            <w:r>
              <w:rPr>
                <w:rFonts w:hint="eastAsia" w:ascii="宋体" w:hAnsi="宋体" w:cs="宋体"/>
                <w:bCs/>
                <w:szCs w:val="21"/>
              </w:rPr>
              <w:t>磋商供应商管理关系或控股关系信息情况表</w:t>
            </w:r>
          </w:p>
        </w:tc>
        <w:tc>
          <w:tcPr>
            <w:tcW w:w="2168" w:type="dxa"/>
            <w:noWrap w:val="0"/>
            <w:vAlign w:val="center"/>
          </w:tcPr>
          <w:p w14:paraId="52F3D823">
            <w:pPr>
              <w:tabs>
                <w:tab w:val="left" w:pos="1080"/>
              </w:tabs>
              <w:snapToGrid w:val="0"/>
              <w:spacing w:line="320" w:lineRule="exact"/>
              <w:rPr>
                <w:rFonts w:hint="eastAsia" w:ascii="宋体" w:hAnsi="宋体" w:cs="宋体"/>
                <w:szCs w:val="21"/>
                <w:highlight w:val="none"/>
              </w:rPr>
            </w:pPr>
            <w:r>
              <w:rPr>
                <w:rFonts w:hint="eastAsia" w:ascii="宋体" w:hAnsi="宋体" w:cs="宋体"/>
                <w:szCs w:val="21"/>
              </w:rPr>
              <w:t>格式见《响应文件格式》</w:t>
            </w:r>
          </w:p>
        </w:tc>
      </w:tr>
      <w:tr w14:paraId="3683B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594969E3">
            <w:pPr>
              <w:widowControl/>
              <w:spacing w:line="320" w:lineRule="exact"/>
              <w:jc w:val="center"/>
              <w:rPr>
                <w:rFonts w:hint="eastAsia" w:ascii="宋体" w:hAnsi="宋体" w:cs="宋体"/>
                <w:szCs w:val="21"/>
                <w:highlight w:val="none"/>
              </w:rPr>
            </w:pPr>
            <w:r>
              <w:rPr>
                <w:rFonts w:hint="eastAsia" w:ascii="宋体" w:hAnsi="宋体" w:cs="宋体"/>
                <w:kern w:val="0"/>
                <w:szCs w:val="21"/>
              </w:rPr>
              <w:t>3</w:t>
            </w:r>
          </w:p>
        </w:tc>
        <w:tc>
          <w:tcPr>
            <w:tcW w:w="1757" w:type="dxa"/>
            <w:noWrap w:val="0"/>
            <w:vAlign w:val="center"/>
          </w:tcPr>
          <w:p w14:paraId="205812A7">
            <w:pPr>
              <w:widowControl/>
              <w:spacing w:line="320" w:lineRule="exact"/>
              <w:jc w:val="left"/>
              <w:rPr>
                <w:rFonts w:hint="eastAsia" w:ascii="宋体" w:hAnsi="宋体" w:cs="宋体"/>
                <w:szCs w:val="21"/>
                <w:highlight w:val="none"/>
              </w:rPr>
            </w:pPr>
            <w:r>
              <w:rPr>
                <w:rFonts w:hint="eastAsia" w:ascii="宋体" w:hAnsi="宋体" w:cs="宋体"/>
                <w:szCs w:val="21"/>
                <w:highlight w:val="none"/>
              </w:rPr>
              <w:t>政府采购供应商信用承诺书</w:t>
            </w:r>
          </w:p>
        </w:tc>
        <w:tc>
          <w:tcPr>
            <w:tcW w:w="4461" w:type="dxa"/>
            <w:noWrap w:val="0"/>
            <w:vAlign w:val="center"/>
          </w:tcPr>
          <w:p w14:paraId="6C8E18FC">
            <w:pPr>
              <w:tabs>
                <w:tab w:val="left" w:pos="1080"/>
              </w:tabs>
              <w:snapToGrid w:val="0"/>
              <w:spacing w:line="320" w:lineRule="exact"/>
              <w:rPr>
                <w:rFonts w:hint="eastAsia" w:ascii="宋体" w:hAnsi="宋体" w:cs="宋体"/>
                <w:szCs w:val="21"/>
                <w:highlight w:val="none"/>
              </w:rPr>
            </w:pPr>
            <w:r>
              <w:rPr>
                <w:rFonts w:hint="eastAsia" w:ascii="宋体" w:hAnsi="宋体" w:cs="宋体"/>
                <w:szCs w:val="21"/>
              </w:rPr>
              <w:t>《政府采购供应商信用承诺书》</w:t>
            </w:r>
          </w:p>
        </w:tc>
        <w:tc>
          <w:tcPr>
            <w:tcW w:w="2168" w:type="dxa"/>
            <w:noWrap w:val="0"/>
            <w:vAlign w:val="center"/>
          </w:tcPr>
          <w:p w14:paraId="4A3195E7">
            <w:pPr>
              <w:tabs>
                <w:tab w:val="left" w:pos="1080"/>
              </w:tabs>
              <w:snapToGrid w:val="0"/>
              <w:spacing w:line="320" w:lineRule="exact"/>
              <w:rPr>
                <w:rFonts w:hint="eastAsia" w:ascii="宋体" w:hAnsi="宋体" w:cs="宋体"/>
                <w:szCs w:val="21"/>
                <w:highlight w:val="none"/>
              </w:rPr>
            </w:pPr>
            <w:r>
              <w:rPr>
                <w:rFonts w:hint="eastAsia" w:ascii="宋体" w:hAnsi="宋体" w:cs="宋体"/>
                <w:szCs w:val="21"/>
              </w:rPr>
              <w:t>格式见《响应文件格式》</w:t>
            </w:r>
          </w:p>
        </w:tc>
      </w:tr>
      <w:tr w14:paraId="13B61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4F9B41D8">
            <w:pPr>
              <w:widowControl/>
              <w:spacing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4</w:t>
            </w:r>
          </w:p>
        </w:tc>
        <w:tc>
          <w:tcPr>
            <w:tcW w:w="1757" w:type="dxa"/>
            <w:noWrap w:val="0"/>
            <w:vAlign w:val="center"/>
          </w:tcPr>
          <w:p w14:paraId="4B858103">
            <w:pPr>
              <w:widowControl/>
              <w:spacing w:line="320" w:lineRule="exact"/>
              <w:jc w:val="left"/>
              <w:rPr>
                <w:rFonts w:hint="eastAsia" w:ascii="宋体" w:hAnsi="宋体" w:cs="宋体"/>
                <w:szCs w:val="21"/>
                <w:highlight w:val="none"/>
              </w:rPr>
            </w:pPr>
            <w:r>
              <w:rPr>
                <w:rFonts w:hint="eastAsia" w:ascii="宋体" w:hAnsi="宋体" w:cs="宋体"/>
                <w:szCs w:val="21"/>
                <w:highlight w:val="none"/>
              </w:rPr>
              <w:t>响应函</w:t>
            </w:r>
          </w:p>
        </w:tc>
        <w:tc>
          <w:tcPr>
            <w:tcW w:w="4461" w:type="dxa"/>
            <w:noWrap w:val="0"/>
            <w:vAlign w:val="center"/>
          </w:tcPr>
          <w:p w14:paraId="58BC31FA">
            <w:pPr>
              <w:widowControl/>
              <w:spacing w:line="320" w:lineRule="exact"/>
              <w:jc w:val="left"/>
              <w:rPr>
                <w:rFonts w:hint="eastAsia" w:ascii="宋体" w:hAnsi="宋体" w:cs="宋体"/>
                <w:szCs w:val="21"/>
                <w:highlight w:val="none"/>
              </w:rPr>
            </w:pPr>
            <w:r>
              <w:rPr>
                <w:rFonts w:hint="eastAsia" w:ascii="宋体" w:hAnsi="宋体" w:cs="宋体"/>
                <w:szCs w:val="21"/>
                <w:highlight w:val="none"/>
              </w:rPr>
              <w:t>响应函；</w:t>
            </w:r>
          </w:p>
        </w:tc>
        <w:tc>
          <w:tcPr>
            <w:tcW w:w="2168" w:type="dxa"/>
            <w:noWrap w:val="0"/>
            <w:vAlign w:val="center"/>
          </w:tcPr>
          <w:p w14:paraId="146F7643">
            <w:pPr>
              <w:widowControl/>
              <w:spacing w:line="320" w:lineRule="exact"/>
              <w:jc w:val="left"/>
              <w:rPr>
                <w:rFonts w:hint="eastAsia" w:ascii="宋体" w:hAnsi="宋体" w:cs="宋体"/>
                <w:szCs w:val="21"/>
                <w:highlight w:val="none"/>
              </w:rPr>
            </w:pPr>
            <w:r>
              <w:rPr>
                <w:rFonts w:hint="eastAsia" w:ascii="宋体" w:hAnsi="宋体" w:cs="宋体"/>
                <w:szCs w:val="21"/>
                <w:highlight w:val="none"/>
              </w:rPr>
              <w:t>格式见《响应文件格式》</w:t>
            </w:r>
          </w:p>
        </w:tc>
      </w:tr>
      <w:tr w14:paraId="612DF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7963226B">
            <w:pPr>
              <w:widowControl/>
              <w:spacing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5</w:t>
            </w:r>
          </w:p>
        </w:tc>
        <w:tc>
          <w:tcPr>
            <w:tcW w:w="1757" w:type="dxa"/>
            <w:noWrap w:val="0"/>
            <w:vAlign w:val="center"/>
          </w:tcPr>
          <w:p w14:paraId="392C934C">
            <w:pPr>
              <w:widowControl/>
              <w:spacing w:line="320" w:lineRule="exact"/>
              <w:jc w:val="left"/>
              <w:rPr>
                <w:rFonts w:hint="eastAsia" w:ascii="宋体" w:hAnsi="宋体" w:cs="宋体"/>
                <w:szCs w:val="21"/>
                <w:highlight w:val="none"/>
              </w:rPr>
            </w:pPr>
            <w:r>
              <w:rPr>
                <w:rFonts w:hint="eastAsia" w:ascii="宋体" w:hAnsi="宋体" w:cs="宋体"/>
                <w:szCs w:val="21"/>
                <w:highlight w:val="none"/>
              </w:rPr>
              <w:t>响应完整性</w:t>
            </w:r>
          </w:p>
        </w:tc>
        <w:tc>
          <w:tcPr>
            <w:tcW w:w="4461" w:type="dxa"/>
            <w:noWrap w:val="0"/>
            <w:vAlign w:val="center"/>
          </w:tcPr>
          <w:p w14:paraId="25981273">
            <w:pPr>
              <w:widowControl/>
              <w:spacing w:line="320" w:lineRule="exact"/>
              <w:jc w:val="left"/>
              <w:rPr>
                <w:rFonts w:hint="eastAsia" w:ascii="宋体" w:hAnsi="宋体" w:cs="宋体"/>
                <w:szCs w:val="21"/>
                <w:highlight w:val="none"/>
              </w:rPr>
            </w:pPr>
            <w:r>
              <w:rPr>
                <w:rFonts w:hint="eastAsia" w:ascii="宋体" w:hAnsi="宋体" w:cs="宋体"/>
                <w:szCs w:val="21"/>
                <w:highlight w:val="none"/>
              </w:rPr>
              <w:t>响应文件未有缺项、漏项；</w:t>
            </w:r>
          </w:p>
        </w:tc>
        <w:tc>
          <w:tcPr>
            <w:tcW w:w="2168" w:type="dxa"/>
            <w:noWrap w:val="0"/>
            <w:vAlign w:val="center"/>
          </w:tcPr>
          <w:p w14:paraId="2CDC020C">
            <w:pPr>
              <w:widowControl/>
              <w:spacing w:line="320" w:lineRule="exact"/>
              <w:jc w:val="left"/>
              <w:rPr>
                <w:rFonts w:hint="eastAsia" w:ascii="宋体" w:hAnsi="宋体" w:cs="宋体"/>
                <w:szCs w:val="21"/>
                <w:highlight w:val="none"/>
              </w:rPr>
            </w:pPr>
          </w:p>
        </w:tc>
      </w:tr>
      <w:tr w14:paraId="2E1E6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6BF08712">
            <w:pPr>
              <w:widowControl/>
              <w:spacing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6</w:t>
            </w:r>
          </w:p>
        </w:tc>
        <w:tc>
          <w:tcPr>
            <w:tcW w:w="1757" w:type="dxa"/>
            <w:noWrap w:val="0"/>
            <w:vAlign w:val="center"/>
          </w:tcPr>
          <w:p w14:paraId="0804B293">
            <w:pPr>
              <w:widowControl/>
              <w:spacing w:line="320" w:lineRule="exact"/>
              <w:jc w:val="left"/>
              <w:rPr>
                <w:rFonts w:hint="eastAsia" w:ascii="宋体" w:hAnsi="宋体" w:cs="宋体"/>
                <w:szCs w:val="21"/>
                <w:highlight w:val="none"/>
              </w:rPr>
            </w:pPr>
            <w:r>
              <w:rPr>
                <w:rFonts w:hint="eastAsia" w:ascii="宋体" w:hAnsi="宋体" w:cs="宋体"/>
                <w:szCs w:val="21"/>
                <w:highlight w:val="none"/>
              </w:rPr>
              <w:t>报价</w:t>
            </w:r>
          </w:p>
        </w:tc>
        <w:tc>
          <w:tcPr>
            <w:tcW w:w="4461" w:type="dxa"/>
            <w:noWrap w:val="0"/>
            <w:vAlign w:val="center"/>
          </w:tcPr>
          <w:p w14:paraId="585E2478">
            <w:pPr>
              <w:widowControl/>
              <w:spacing w:line="320" w:lineRule="exact"/>
              <w:jc w:val="left"/>
              <w:rPr>
                <w:rFonts w:hint="eastAsia" w:ascii="宋体" w:hAnsi="宋体" w:cs="宋体"/>
                <w:szCs w:val="21"/>
                <w:highlight w:val="none"/>
              </w:rPr>
            </w:pPr>
            <w:r>
              <w:rPr>
                <w:rFonts w:hint="eastAsia" w:ascii="宋体" w:hAnsi="宋体" w:cs="宋体"/>
                <w:szCs w:val="21"/>
                <w:highlight w:val="none"/>
              </w:rPr>
              <w:t>报价未超过最高限价</w:t>
            </w:r>
            <w:r>
              <w:rPr>
                <w:rFonts w:hint="eastAsia" w:ascii="宋体" w:hAnsi="宋体" w:cs="宋体"/>
                <w:szCs w:val="21"/>
                <w:highlight w:val="none"/>
                <w:lang w:val="en-US" w:eastAsia="zh-CN"/>
              </w:rPr>
              <w:t>总价</w:t>
            </w:r>
            <w:r>
              <w:rPr>
                <w:rFonts w:hint="eastAsia" w:ascii="宋体" w:hAnsi="宋体" w:cs="宋体"/>
                <w:szCs w:val="21"/>
                <w:highlight w:val="none"/>
              </w:rPr>
              <w:t>或预算价的；</w:t>
            </w:r>
          </w:p>
        </w:tc>
        <w:tc>
          <w:tcPr>
            <w:tcW w:w="2168" w:type="dxa"/>
            <w:noWrap w:val="0"/>
            <w:vAlign w:val="center"/>
          </w:tcPr>
          <w:p w14:paraId="3044C43B">
            <w:pPr>
              <w:widowControl/>
              <w:spacing w:line="320" w:lineRule="exact"/>
              <w:jc w:val="left"/>
              <w:rPr>
                <w:rFonts w:hint="eastAsia" w:ascii="宋体" w:hAnsi="宋体" w:cs="宋体"/>
                <w:szCs w:val="21"/>
                <w:highlight w:val="none"/>
              </w:rPr>
            </w:pPr>
          </w:p>
        </w:tc>
      </w:tr>
      <w:tr w14:paraId="74DDB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50ADD5F9">
            <w:pPr>
              <w:widowControl/>
              <w:spacing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7</w:t>
            </w:r>
          </w:p>
        </w:tc>
        <w:tc>
          <w:tcPr>
            <w:tcW w:w="1757" w:type="dxa"/>
            <w:noWrap w:val="0"/>
            <w:vAlign w:val="center"/>
          </w:tcPr>
          <w:p w14:paraId="38F3B46B">
            <w:pPr>
              <w:widowControl/>
              <w:spacing w:line="320" w:lineRule="exact"/>
              <w:jc w:val="left"/>
              <w:rPr>
                <w:rFonts w:hint="eastAsia" w:ascii="宋体" w:hAnsi="宋体" w:cs="宋体"/>
                <w:szCs w:val="21"/>
                <w:highlight w:val="none"/>
              </w:rPr>
            </w:pPr>
            <w:r>
              <w:rPr>
                <w:rFonts w:hint="eastAsia" w:ascii="宋体" w:hAnsi="宋体" w:cs="宋体"/>
                <w:szCs w:val="21"/>
                <w:highlight w:val="none"/>
              </w:rPr>
              <w:t>报价唯一性</w:t>
            </w:r>
          </w:p>
        </w:tc>
        <w:tc>
          <w:tcPr>
            <w:tcW w:w="4461" w:type="dxa"/>
            <w:noWrap w:val="0"/>
            <w:vAlign w:val="center"/>
          </w:tcPr>
          <w:p w14:paraId="48893370">
            <w:pPr>
              <w:widowControl/>
              <w:spacing w:line="320" w:lineRule="exact"/>
              <w:jc w:val="left"/>
              <w:rPr>
                <w:rFonts w:hint="eastAsia" w:ascii="宋体" w:hAnsi="宋体" w:cs="宋体"/>
                <w:szCs w:val="21"/>
                <w:highlight w:val="none"/>
              </w:rPr>
            </w:pPr>
            <w:r>
              <w:rPr>
                <w:rFonts w:hint="eastAsia" w:ascii="宋体" w:hAnsi="宋体" w:cs="宋体"/>
                <w:szCs w:val="21"/>
                <w:highlight w:val="none"/>
              </w:rPr>
              <w:t>响应文件未出现可选择性或可调整的报价（磋商文件另有规定的除外）；</w:t>
            </w:r>
          </w:p>
        </w:tc>
        <w:tc>
          <w:tcPr>
            <w:tcW w:w="2168" w:type="dxa"/>
            <w:noWrap w:val="0"/>
            <w:vAlign w:val="center"/>
          </w:tcPr>
          <w:p w14:paraId="42574645">
            <w:pPr>
              <w:widowControl/>
              <w:spacing w:line="320" w:lineRule="exact"/>
              <w:jc w:val="left"/>
              <w:rPr>
                <w:rFonts w:hint="eastAsia" w:ascii="宋体" w:hAnsi="宋体" w:cs="宋体"/>
                <w:szCs w:val="21"/>
                <w:highlight w:val="none"/>
              </w:rPr>
            </w:pPr>
          </w:p>
        </w:tc>
      </w:tr>
      <w:tr w14:paraId="14162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43CAA893">
            <w:pPr>
              <w:widowControl/>
              <w:spacing w:line="320" w:lineRule="exact"/>
              <w:jc w:val="center"/>
              <w:rPr>
                <w:rFonts w:hint="eastAsia" w:ascii="宋体" w:hAnsi="宋体" w:cs="宋体"/>
                <w:szCs w:val="21"/>
                <w:highlight w:val="none"/>
                <w:lang w:val="en-US" w:eastAsia="zh-CN"/>
              </w:rPr>
            </w:pPr>
            <w:r>
              <w:rPr>
                <w:rFonts w:hint="eastAsia" w:ascii="宋体" w:hAnsi="宋体" w:cs="宋体"/>
                <w:kern w:val="0"/>
                <w:szCs w:val="21"/>
              </w:rPr>
              <w:t>8</w:t>
            </w:r>
          </w:p>
        </w:tc>
        <w:tc>
          <w:tcPr>
            <w:tcW w:w="1757" w:type="dxa"/>
            <w:noWrap w:val="0"/>
            <w:vAlign w:val="center"/>
          </w:tcPr>
          <w:p w14:paraId="450C45FE">
            <w:pPr>
              <w:widowControl/>
              <w:spacing w:line="320" w:lineRule="exact"/>
              <w:jc w:val="left"/>
              <w:rPr>
                <w:rFonts w:hint="eastAsia" w:ascii="宋体" w:hAnsi="宋体" w:cs="宋体"/>
                <w:szCs w:val="21"/>
                <w:highlight w:val="none"/>
              </w:rPr>
            </w:pPr>
            <w:r>
              <w:rPr>
                <w:rFonts w:hint="eastAsia" w:ascii="宋体" w:hAnsi="宋体" w:cs="宋体"/>
              </w:rPr>
              <w:t>报价合理性</w:t>
            </w:r>
          </w:p>
        </w:tc>
        <w:tc>
          <w:tcPr>
            <w:tcW w:w="4461" w:type="dxa"/>
            <w:noWrap w:val="0"/>
            <w:vAlign w:val="center"/>
          </w:tcPr>
          <w:p w14:paraId="5C9EBB2C">
            <w:pPr>
              <w:widowControl/>
              <w:spacing w:line="320" w:lineRule="exact"/>
              <w:jc w:val="left"/>
              <w:rPr>
                <w:rFonts w:hint="eastAsia" w:ascii="宋体" w:hAnsi="宋体" w:cs="宋体"/>
                <w:color w:val="auto"/>
                <w:kern w:val="0"/>
                <w:szCs w:val="21"/>
              </w:rPr>
            </w:pPr>
            <w:r>
              <w:rPr>
                <w:rFonts w:hint="eastAsia" w:ascii="宋体" w:hAnsi="宋体" w:cs="宋体"/>
                <w:color w:val="auto"/>
                <w:kern w:val="0"/>
                <w:szCs w:val="21"/>
              </w:rPr>
              <w:t xml:space="preserve">根据江苏省财政厅《关于推动解决政府采购异常低价问题相关工作的通知》苏财购【2025】62号文件之规定：当评审过程中出现下列情形之一的，评审委员会应当启 动异常低价投标（响应）审查程序： </w:t>
            </w:r>
          </w:p>
          <w:p w14:paraId="63719158">
            <w:pPr>
              <w:widowControl/>
              <w:spacing w:line="320" w:lineRule="exact"/>
              <w:jc w:val="left"/>
              <w:rPr>
                <w:rFonts w:hint="eastAsia" w:ascii="宋体" w:hAnsi="宋体" w:cs="宋体"/>
                <w:color w:val="auto"/>
                <w:kern w:val="0"/>
                <w:szCs w:val="21"/>
              </w:rPr>
            </w:pPr>
            <w:r>
              <w:rPr>
                <w:rFonts w:hint="eastAsia" w:ascii="宋体" w:hAnsi="宋体" w:cs="宋体"/>
                <w:color w:val="auto"/>
                <w:kern w:val="0"/>
                <w:szCs w:val="21"/>
              </w:rPr>
              <w:t>1、投标（响应）报价低于采购项目预算50%的，即投标（响应）报价&lt;采购项目预算×50%；</w:t>
            </w:r>
          </w:p>
          <w:p w14:paraId="3D4EDD8B">
            <w:pPr>
              <w:widowControl/>
              <w:spacing w:line="320" w:lineRule="exact"/>
              <w:jc w:val="left"/>
              <w:rPr>
                <w:rFonts w:hint="eastAsia" w:ascii="宋体" w:hAnsi="宋体" w:cs="宋体"/>
                <w:color w:val="auto"/>
                <w:kern w:val="0"/>
                <w:szCs w:val="21"/>
              </w:rPr>
            </w:pPr>
            <w:r>
              <w:rPr>
                <w:rFonts w:hint="eastAsia" w:ascii="宋体" w:hAnsi="宋体" w:cs="宋体"/>
                <w:color w:val="auto"/>
                <w:kern w:val="0"/>
                <w:szCs w:val="21"/>
              </w:rPr>
              <w:t>2、投标（响应）报价低于采购项目最高限价45%的，即投 标（响应）报价&lt;采购项目最高限价×45%；</w:t>
            </w:r>
          </w:p>
          <w:p w14:paraId="2B9E5F64">
            <w:pPr>
              <w:widowControl/>
              <w:spacing w:line="320" w:lineRule="exact"/>
              <w:jc w:val="left"/>
              <w:rPr>
                <w:rFonts w:hint="eastAsia" w:ascii="宋体" w:hAnsi="宋体" w:cs="宋体"/>
                <w:color w:val="auto"/>
                <w:kern w:val="0"/>
                <w:szCs w:val="21"/>
              </w:rPr>
            </w:pPr>
            <w:r>
              <w:rPr>
                <w:rFonts w:hint="eastAsia" w:ascii="宋体" w:hAnsi="宋体" w:cs="宋体"/>
                <w:color w:val="auto"/>
                <w:kern w:val="0"/>
                <w:szCs w:val="21"/>
              </w:rPr>
              <w:t>3、评审委员会认定的供应商报价过低、有可能影响产品质量或者不能诚信履约的其他情形。</w:t>
            </w:r>
          </w:p>
          <w:p w14:paraId="6BD93147">
            <w:pPr>
              <w:widowControl/>
              <w:spacing w:line="320" w:lineRule="exact"/>
              <w:jc w:val="left"/>
              <w:rPr>
                <w:rFonts w:hint="eastAsia" w:ascii="宋体" w:hAnsi="宋体" w:cs="宋体"/>
                <w:szCs w:val="21"/>
                <w:highlight w:val="none"/>
              </w:rPr>
            </w:pPr>
            <w:r>
              <w:rPr>
                <w:rFonts w:hint="eastAsia" w:ascii="宋体" w:hAnsi="宋体" w:cs="宋体"/>
                <w:color w:val="auto"/>
                <w:kern w:val="0"/>
                <w:szCs w:val="21"/>
              </w:rPr>
              <w:t>启动异常低价投标（响应）审查后，评审委员会应当 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 应当在评审报告中进行记录</w:t>
            </w:r>
            <w:r>
              <w:rPr>
                <w:rFonts w:hint="eastAsia" w:ascii="宋体" w:hAnsi="宋体" w:cs="宋体"/>
              </w:rPr>
              <w:t>。</w:t>
            </w:r>
          </w:p>
        </w:tc>
        <w:tc>
          <w:tcPr>
            <w:tcW w:w="2168" w:type="dxa"/>
            <w:noWrap w:val="0"/>
            <w:vAlign w:val="center"/>
          </w:tcPr>
          <w:p w14:paraId="5D7CB747">
            <w:pPr>
              <w:widowControl/>
              <w:spacing w:line="320" w:lineRule="exact"/>
              <w:jc w:val="left"/>
              <w:rPr>
                <w:rFonts w:hint="eastAsia" w:ascii="宋体" w:hAnsi="宋体" w:cs="宋体"/>
                <w:szCs w:val="21"/>
                <w:highlight w:val="none"/>
              </w:rPr>
            </w:pPr>
          </w:p>
        </w:tc>
      </w:tr>
      <w:tr w14:paraId="1B591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33F2AACD">
            <w:pPr>
              <w:widowControl/>
              <w:spacing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9</w:t>
            </w:r>
          </w:p>
        </w:tc>
        <w:tc>
          <w:tcPr>
            <w:tcW w:w="1757" w:type="dxa"/>
            <w:noWrap w:val="0"/>
            <w:vAlign w:val="center"/>
          </w:tcPr>
          <w:p w14:paraId="2DA7860A">
            <w:pPr>
              <w:widowControl/>
              <w:spacing w:line="320" w:lineRule="exact"/>
              <w:jc w:val="left"/>
              <w:rPr>
                <w:rFonts w:hint="eastAsia" w:ascii="宋体" w:hAnsi="宋体" w:cs="宋体"/>
                <w:szCs w:val="21"/>
                <w:highlight w:val="none"/>
              </w:rPr>
            </w:pPr>
            <w:r>
              <w:rPr>
                <w:rFonts w:hint="eastAsia" w:ascii="宋体" w:hAnsi="宋体" w:cs="宋体"/>
                <w:szCs w:val="21"/>
                <w:highlight w:val="none"/>
              </w:rPr>
              <w:t>响应有效期</w:t>
            </w:r>
          </w:p>
        </w:tc>
        <w:tc>
          <w:tcPr>
            <w:tcW w:w="4461" w:type="dxa"/>
            <w:noWrap w:val="0"/>
            <w:vAlign w:val="center"/>
          </w:tcPr>
          <w:p w14:paraId="25B1E0B8">
            <w:pPr>
              <w:widowControl/>
              <w:spacing w:line="320" w:lineRule="exact"/>
              <w:jc w:val="left"/>
              <w:rPr>
                <w:rFonts w:hint="eastAsia" w:ascii="宋体" w:hAnsi="宋体" w:cs="宋体"/>
                <w:szCs w:val="21"/>
                <w:highlight w:val="none"/>
              </w:rPr>
            </w:pPr>
            <w:r>
              <w:rPr>
                <w:rFonts w:hint="eastAsia" w:ascii="宋体" w:hAnsi="宋体" w:cs="宋体"/>
                <w:szCs w:val="21"/>
                <w:highlight w:val="none"/>
              </w:rPr>
              <w:t>响应文件中承诺的响应有效期满足磋商文件中载明的响应有效期的；</w:t>
            </w:r>
          </w:p>
        </w:tc>
        <w:tc>
          <w:tcPr>
            <w:tcW w:w="2168" w:type="dxa"/>
            <w:noWrap w:val="0"/>
            <w:vAlign w:val="center"/>
          </w:tcPr>
          <w:p w14:paraId="446F8CEE">
            <w:pPr>
              <w:widowControl/>
              <w:spacing w:line="320" w:lineRule="exact"/>
              <w:jc w:val="left"/>
              <w:rPr>
                <w:rFonts w:hint="eastAsia" w:ascii="宋体" w:hAnsi="宋体" w:cs="宋体"/>
                <w:szCs w:val="21"/>
                <w:highlight w:val="none"/>
              </w:rPr>
            </w:pPr>
          </w:p>
        </w:tc>
      </w:tr>
      <w:tr w14:paraId="11C78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31625475">
            <w:pPr>
              <w:widowControl/>
              <w:spacing w:line="320" w:lineRule="exact"/>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10</w:t>
            </w:r>
          </w:p>
        </w:tc>
        <w:tc>
          <w:tcPr>
            <w:tcW w:w="1757" w:type="dxa"/>
            <w:noWrap w:val="0"/>
            <w:vAlign w:val="center"/>
          </w:tcPr>
          <w:p w14:paraId="52DA398E">
            <w:pPr>
              <w:widowControl/>
              <w:spacing w:line="320" w:lineRule="exact"/>
              <w:jc w:val="left"/>
              <w:rPr>
                <w:rFonts w:hint="eastAsia" w:ascii="宋体" w:hAnsi="宋体" w:cs="宋体"/>
                <w:szCs w:val="21"/>
                <w:highlight w:val="none"/>
              </w:rPr>
            </w:pPr>
            <w:r>
              <w:rPr>
                <w:rFonts w:hint="eastAsia" w:ascii="宋体" w:hAnsi="宋体" w:cs="宋体"/>
                <w:szCs w:val="21"/>
                <w:highlight w:val="none"/>
              </w:rPr>
              <w:t>签署、加盖公章</w:t>
            </w:r>
          </w:p>
        </w:tc>
        <w:tc>
          <w:tcPr>
            <w:tcW w:w="4461" w:type="dxa"/>
            <w:noWrap w:val="0"/>
            <w:vAlign w:val="center"/>
          </w:tcPr>
          <w:p w14:paraId="410E62FC">
            <w:pPr>
              <w:widowControl/>
              <w:spacing w:line="320" w:lineRule="exact"/>
              <w:jc w:val="left"/>
              <w:rPr>
                <w:rFonts w:hint="eastAsia" w:ascii="宋体" w:hAnsi="宋体" w:cs="宋体"/>
                <w:szCs w:val="21"/>
                <w:highlight w:val="none"/>
              </w:rPr>
            </w:pPr>
            <w:r>
              <w:rPr>
                <w:rFonts w:hint="eastAsia" w:ascii="宋体" w:hAnsi="宋体" w:cs="宋体"/>
                <w:szCs w:val="21"/>
                <w:highlight w:val="none"/>
              </w:rPr>
              <w:t>按照磋商文件要求签署、加盖公章的；</w:t>
            </w:r>
          </w:p>
        </w:tc>
        <w:tc>
          <w:tcPr>
            <w:tcW w:w="2168" w:type="dxa"/>
            <w:noWrap w:val="0"/>
            <w:vAlign w:val="center"/>
          </w:tcPr>
          <w:p w14:paraId="12FB0F34">
            <w:pPr>
              <w:widowControl/>
              <w:spacing w:line="320" w:lineRule="exact"/>
              <w:jc w:val="left"/>
              <w:rPr>
                <w:rFonts w:hint="eastAsia" w:ascii="宋体" w:hAnsi="宋体" w:cs="宋体"/>
                <w:szCs w:val="21"/>
                <w:highlight w:val="none"/>
              </w:rPr>
            </w:pPr>
          </w:p>
        </w:tc>
      </w:tr>
      <w:tr w14:paraId="6544D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72F0BB23">
            <w:pPr>
              <w:widowControl/>
              <w:spacing w:line="320" w:lineRule="exact"/>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11</w:t>
            </w:r>
          </w:p>
        </w:tc>
        <w:tc>
          <w:tcPr>
            <w:tcW w:w="1757" w:type="dxa"/>
            <w:noWrap w:val="0"/>
            <w:vAlign w:val="center"/>
          </w:tcPr>
          <w:p w14:paraId="3E65D7F9">
            <w:pPr>
              <w:widowControl/>
              <w:spacing w:line="320" w:lineRule="exact"/>
              <w:jc w:val="left"/>
              <w:rPr>
                <w:rFonts w:hint="eastAsia" w:ascii="宋体" w:hAnsi="宋体" w:cs="宋体"/>
                <w:szCs w:val="21"/>
                <w:highlight w:val="none"/>
              </w:rPr>
            </w:pPr>
            <w:r>
              <w:rPr>
                <w:rFonts w:hint="eastAsia" w:ascii="宋体" w:hAnsi="宋体" w:cs="宋体"/>
                <w:szCs w:val="21"/>
                <w:highlight w:val="none"/>
              </w:rPr>
              <w:t>实质性格式</w:t>
            </w:r>
          </w:p>
        </w:tc>
        <w:tc>
          <w:tcPr>
            <w:tcW w:w="4461" w:type="dxa"/>
            <w:noWrap w:val="0"/>
            <w:vAlign w:val="center"/>
          </w:tcPr>
          <w:p w14:paraId="19A4532F">
            <w:pPr>
              <w:widowControl/>
              <w:spacing w:line="320" w:lineRule="exact"/>
              <w:jc w:val="left"/>
              <w:rPr>
                <w:rFonts w:hint="eastAsia" w:ascii="宋体" w:hAnsi="宋体" w:cs="宋体"/>
                <w:szCs w:val="21"/>
                <w:highlight w:val="none"/>
              </w:rPr>
            </w:pPr>
            <w:r>
              <w:rPr>
                <w:rFonts w:hint="eastAsia" w:ascii="宋体" w:hAnsi="宋体" w:cs="宋体"/>
                <w:szCs w:val="21"/>
                <w:highlight w:val="none"/>
              </w:rPr>
              <w:t>标记为“实质性格式”的文件均按磋商文件要求提供；</w:t>
            </w:r>
          </w:p>
        </w:tc>
        <w:tc>
          <w:tcPr>
            <w:tcW w:w="2168" w:type="dxa"/>
            <w:noWrap w:val="0"/>
            <w:vAlign w:val="center"/>
          </w:tcPr>
          <w:p w14:paraId="7E26ADB0">
            <w:pPr>
              <w:widowControl/>
              <w:spacing w:line="320" w:lineRule="exact"/>
              <w:jc w:val="left"/>
              <w:rPr>
                <w:rFonts w:hint="eastAsia" w:ascii="宋体" w:hAnsi="宋体" w:cs="宋体"/>
                <w:szCs w:val="21"/>
                <w:highlight w:val="none"/>
              </w:rPr>
            </w:pPr>
          </w:p>
        </w:tc>
      </w:tr>
      <w:tr w14:paraId="503FF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06F9FAB3">
            <w:pPr>
              <w:widowControl/>
              <w:spacing w:line="320" w:lineRule="exact"/>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12</w:t>
            </w:r>
          </w:p>
        </w:tc>
        <w:tc>
          <w:tcPr>
            <w:tcW w:w="1757" w:type="dxa"/>
            <w:noWrap w:val="0"/>
            <w:vAlign w:val="center"/>
          </w:tcPr>
          <w:p w14:paraId="3B2601AB">
            <w:pPr>
              <w:widowControl/>
              <w:spacing w:line="320" w:lineRule="exact"/>
              <w:jc w:val="left"/>
              <w:rPr>
                <w:rFonts w:hint="eastAsia" w:ascii="宋体" w:hAnsi="宋体" w:cs="宋体"/>
                <w:szCs w:val="21"/>
                <w:highlight w:val="none"/>
              </w:rPr>
            </w:pPr>
            <w:r>
              <w:rPr>
                <w:rFonts w:hint="eastAsia" w:ascii="宋体" w:hAnsi="宋体" w:cs="宋体"/>
                <w:szCs w:val="21"/>
                <w:highlight w:val="none"/>
              </w:rPr>
              <w:t>★号条款响应</w:t>
            </w:r>
          </w:p>
        </w:tc>
        <w:tc>
          <w:tcPr>
            <w:tcW w:w="4461" w:type="dxa"/>
            <w:noWrap w:val="0"/>
            <w:vAlign w:val="center"/>
          </w:tcPr>
          <w:p w14:paraId="6215CF36">
            <w:pPr>
              <w:widowControl/>
              <w:spacing w:line="320" w:lineRule="exact"/>
              <w:jc w:val="left"/>
              <w:rPr>
                <w:rFonts w:hint="eastAsia" w:ascii="宋体" w:hAnsi="宋体" w:cs="宋体"/>
                <w:szCs w:val="21"/>
                <w:highlight w:val="none"/>
              </w:rPr>
            </w:pPr>
            <w:r>
              <w:rPr>
                <w:rFonts w:hint="eastAsia" w:ascii="宋体" w:hAnsi="宋体" w:cs="宋体"/>
                <w:szCs w:val="21"/>
                <w:highlight w:val="none"/>
              </w:rPr>
              <w:t>响应文件满足磋商文件第五章《采购需求》中★号条款要求的；</w:t>
            </w:r>
          </w:p>
        </w:tc>
        <w:tc>
          <w:tcPr>
            <w:tcW w:w="2168" w:type="dxa"/>
            <w:noWrap w:val="0"/>
            <w:vAlign w:val="center"/>
          </w:tcPr>
          <w:p w14:paraId="1C5A4B11">
            <w:pPr>
              <w:widowControl/>
              <w:spacing w:line="320" w:lineRule="exact"/>
              <w:jc w:val="left"/>
              <w:rPr>
                <w:rFonts w:hint="eastAsia" w:ascii="宋体" w:hAnsi="宋体" w:cs="宋体"/>
                <w:szCs w:val="21"/>
                <w:highlight w:val="none"/>
              </w:rPr>
            </w:pPr>
          </w:p>
        </w:tc>
      </w:tr>
      <w:tr w14:paraId="2E148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130E8E46">
            <w:pPr>
              <w:widowControl/>
              <w:spacing w:line="320" w:lineRule="exact"/>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13</w:t>
            </w:r>
          </w:p>
        </w:tc>
        <w:tc>
          <w:tcPr>
            <w:tcW w:w="1757" w:type="dxa"/>
            <w:noWrap w:val="0"/>
            <w:vAlign w:val="center"/>
          </w:tcPr>
          <w:p w14:paraId="74DB7C6E">
            <w:pPr>
              <w:widowControl/>
              <w:spacing w:line="320" w:lineRule="exact"/>
              <w:jc w:val="left"/>
              <w:rPr>
                <w:rFonts w:hint="eastAsia" w:ascii="宋体" w:hAnsi="宋体" w:cs="宋体"/>
                <w:szCs w:val="21"/>
                <w:highlight w:val="none"/>
              </w:rPr>
            </w:pPr>
            <w:r>
              <w:rPr>
                <w:rFonts w:hint="eastAsia" w:ascii="宋体" w:hAnsi="宋体" w:cs="宋体"/>
                <w:szCs w:val="21"/>
                <w:highlight w:val="none"/>
              </w:rPr>
              <w:t>分包承担主体资质（如有）</w:t>
            </w:r>
          </w:p>
        </w:tc>
        <w:tc>
          <w:tcPr>
            <w:tcW w:w="4461" w:type="dxa"/>
            <w:noWrap w:val="0"/>
            <w:vAlign w:val="center"/>
          </w:tcPr>
          <w:p w14:paraId="75B3F3DD">
            <w:pPr>
              <w:widowControl/>
              <w:spacing w:line="320" w:lineRule="exact"/>
              <w:jc w:val="left"/>
              <w:rPr>
                <w:rFonts w:hint="eastAsia" w:ascii="宋体" w:hAnsi="宋体" w:cs="宋体"/>
                <w:szCs w:val="21"/>
                <w:highlight w:val="none"/>
              </w:rPr>
            </w:pPr>
            <w:r>
              <w:rPr>
                <w:rFonts w:hint="eastAsia" w:ascii="宋体" w:hAnsi="宋体" w:cs="宋体"/>
                <w:szCs w:val="21"/>
                <w:highlight w:val="none"/>
              </w:rPr>
              <w:t>分包承担主体具备《供应商须知资料表》载明的资质条件且提供了资质证书电子件（如有）；</w:t>
            </w:r>
          </w:p>
        </w:tc>
        <w:tc>
          <w:tcPr>
            <w:tcW w:w="2168" w:type="dxa"/>
            <w:noWrap w:val="0"/>
            <w:vAlign w:val="center"/>
          </w:tcPr>
          <w:p w14:paraId="07D88C7C">
            <w:pPr>
              <w:widowControl/>
              <w:spacing w:line="320" w:lineRule="exact"/>
              <w:jc w:val="left"/>
              <w:rPr>
                <w:rFonts w:hint="eastAsia" w:ascii="宋体" w:hAnsi="宋体" w:cs="宋体"/>
                <w:szCs w:val="21"/>
                <w:highlight w:val="none"/>
              </w:rPr>
            </w:pPr>
          </w:p>
        </w:tc>
      </w:tr>
      <w:tr w14:paraId="7DF7D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17847624">
            <w:pPr>
              <w:widowControl/>
              <w:spacing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1</w:t>
            </w:r>
            <w:r>
              <w:rPr>
                <w:rFonts w:hint="eastAsia" w:ascii="宋体" w:hAnsi="宋体" w:cs="宋体"/>
                <w:szCs w:val="21"/>
                <w:highlight w:val="none"/>
                <w:lang w:val="en-US" w:eastAsia="zh-CN"/>
              </w:rPr>
              <w:t>4</w:t>
            </w:r>
          </w:p>
        </w:tc>
        <w:tc>
          <w:tcPr>
            <w:tcW w:w="1757" w:type="dxa"/>
            <w:noWrap w:val="0"/>
            <w:vAlign w:val="center"/>
          </w:tcPr>
          <w:p w14:paraId="650F043A">
            <w:pPr>
              <w:widowControl/>
              <w:spacing w:line="320" w:lineRule="exact"/>
              <w:jc w:val="left"/>
              <w:rPr>
                <w:rFonts w:hint="eastAsia" w:ascii="宋体" w:hAnsi="宋体" w:cs="宋体"/>
                <w:szCs w:val="21"/>
                <w:highlight w:val="none"/>
              </w:rPr>
            </w:pPr>
            <w:r>
              <w:rPr>
                <w:rFonts w:hint="eastAsia" w:ascii="宋体" w:hAnsi="宋体" w:cs="宋体"/>
                <w:szCs w:val="21"/>
                <w:highlight w:val="none"/>
              </w:rPr>
              <w:t>分包意向协议（如有）</w:t>
            </w:r>
          </w:p>
        </w:tc>
        <w:tc>
          <w:tcPr>
            <w:tcW w:w="4461" w:type="dxa"/>
            <w:noWrap w:val="0"/>
            <w:vAlign w:val="center"/>
          </w:tcPr>
          <w:p w14:paraId="4B015594">
            <w:pPr>
              <w:widowControl/>
              <w:spacing w:line="320" w:lineRule="exact"/>
              <w:jc w:val="left"/>
              <w:rPr>
                <w:rFonts w:hint="eastAsia" w:ascii="宋体" w:hAnsi="宋体" w:cs="宋体"/>
                <w:szCs w:val="21"/>
                <w:highlight w:val="none"/>
              </w:rPr>
            </w:pPr>
            <w:r>
              <w:rPr>
                <w:rFonts w:hint="eastAsia" w:ascii="宋体" w:hAnsi="宋体" w:cs="宋体"/>
                <w:szCs w:val="21"/>
                <w:highlight w:val="none"/>
              </w:rPr>
              <w:t>按磋商文件规定签订并提供分包意向协议原件的电子件的；（如有）</w:t>
            </w:r>
          </w:p>
        </w:tc>
        <w:tc>
          <w:tcPr>
            <w:tcW w:w="2168" w:type="dxa"/>
            <w:noWrap w:val="0"/>
            <w:vAlign w:val="center"/>
          </w:tcPr>
          <w:p w14:paraId="04A1BD6D">
            <w:pPr>
              <w:widowControl/>
              <w:spacing w:line="320" w:lineRule="exact"/>
              <w:jc w:val="left"/>
              <w:rPr>
                <w:rFonts w:hint="eastAsia" w:ascii="宋体" w:hAnsi="宋体" w:cs="宋体"/>
                <w:szCs w:val="21"/>
                <w:highlight w:val="none"/>
              </w:rPr>
            </w:pPr>
          </w:p>
        </w:tc>
      </w:tr>
      <w:tr w14:paraId="0345E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43C28852">
            <w:pPr>
              <w:widowControl/>
              <w:spacing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1</w:t>
            </w:r>
            <w:r>
              <w:rPr>
                <w:rFonts w:hint="eastAsia" w:ascii="宋体" w:hAnsi="宋体" w:cs="宋体"/>
                <w:szCs w:val="21"/>
                <w:highlight w:val="none"/>
                <w:lang w:val="en-US" w:eastAsia="zh-CN"/>
              </w:rPr>
              <w:t>5</w:t>
            </w:r>
          </w:p>
        </w:tc>
        <w:tc>
          <w:tcPr>
            <w:tcW w:w="1757" w:type="dxa"/>
            <w:noWrap w:val="0"/>
            <w:vAlign w:val="center"/>
          </w:tcPr>
          <w:p w14:paraId="7491A9F4">
            <w:pPr>
              <w:widowControl/>
              <w:spacing w:line="320" w:lineRule="exact"/>
              <w:jc w:val="left"/>
              <w:rPr>
                <w:rFonts w:hint="eastAsia" w:ascii="宋体" w:hAnsi="宋体" w:cs="宋体"/>
                <w:szCs w:val="21"/>
                <w:highlight w:val="none"/>
              </w:rPr>
            </w:pPr>
            <w:r>
              <w:rPr>
                <w:rFonts w:hint="eastAsia" w:ascii="宋体" w:hAnsi="宋体" w:cs="宋体"/>
                <w:szCs w:val="21"/>
                <w:highlight w:val="none"/>
              </w:rPr>
              <w:t>报价的修正（如有）</w:t>
            </w:r>
          </w:p>
        </w:tc>
        <w:tc>
          <w:tcPr>
            <w:tcW w:w="4461" w:type="dxa"/>
            <w:noWrap w:val="0"/>
            <w:vAlign w:val="center"/>
          </w:tcPr>
          <w:p w14:paraId="23B448DC">
            <w:pPr>
              <w:widowControl/>
              <w:spacing w:line="320" w:lineRule="exact"/>
              <w:jc w:val="left"/>
              <w:rPr>
                <w:rFonts w:hint="eastAsia" w:ascii="宋体" w:hAnsi="宋体" w:cs="宋体"/>
                <w:szCs w:val="21"/>
                <w:highlight w:val="none"/>
              </w:rPr>
            </w:pPr>
            <w:r>
              <w:rPr>
                <w:rFonts w:hint="eastAsia" w:ascii="宋体" w:hAnsi="宋体" w:cs="宋体"/>
                <w:szCs w:val="21"/>
                <w:highlight w:val="none"/>
              </w:rPr>
              <w:t>不涉及报价修正，或响应文件报价出现前后不一致时，供应商对修正后的报价予以确认；（如有）</w:t>
            </w:r>
          </w:p>
        </w:tc>
        <w:tc>
          <w:tcPr>
            <w:tcW w:w="2168" w:type="dxa"/>
            <w:noWrap w:val="0"/>
            <w:vAlign w:val="center"/>
          </w:tcPr>
          <w:p w14:paraId="1015E27B">
            <w:pPr>
              <w:widowControl/>
              <w:spacing w:line="320" w:lineRule="exact"/>
              <w:jc w:val="left"/>
              <w:rPr>
                <w:rFonts w:hint="eastAsia" w:ascii="宋体" w:hAnsi="宋体" w:cs="宋体"/>
                <w:szCs w:val="21"/>
                <w:highlight w:val="none"/>
              </w:rPr>
            </w:pPr>
          </w:p>
        </w:tc>
      </w:tr>
      <w:tr w14:paraId="45477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4914D581">
            <w:pPr>
              <w:widowControl/>
              <w:spacing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1</w:t>
            </w:r>
            <w:r>
              <w:rPr>
                <w:rFonts w:hint="eastAsia" w:ascii="宋体" w:hAnsi="宋体" w:cs="宋体"/>
                <w:szCs w:val="21"/>
                <w:highlight w:val="none"/>
                <w:lang w:val="en-US" w:eastAsia="zh-CN"/>
              </w:rPr>
              <w:t>6</w:t>
            </w:r>
          </w:p>
        </w:tc>
        <w:tc>
          <w:tcPr>
            <w:tcW w:w="1757" w:type="dxa"/>
            <w:noWrap w:val="0"/>
            <w:vAlign w:val="center"/>
          </w:tcPr>
          <w:p w14:paraId="6E7EBE34">
            <w:pPr>
              <w:widowControl/>
              <w:spacing w:line="320" w:lineRule="exact"/>
              <w:jc w:val="left"/>
              <w:rPr>
                <w:rFonts w:hint="eastAsia" w:ascii="宋体" w:hAnsi="宋体" w:cs="宋体"/>
                <w:szCs w:val="21"/>
                <w:highlight w:val="none"/>
              </w:rPr>
            </w:pPr>
            <w:r>
              <w:rPr>
                <w:rFonts w:hint="eastAsia" w:ascii="宋体" w:hAnsi="宋体" w:cs="宋体"/>
                <w:szCs w:val="21"/>
                <w:highlight w:val="none"/>
              </w:rPr>
              <w:t>进口产品</w:t>
            </w:r>
          </w:p>
          <w:p w14:paraId="11F7093B">
            <w:pPr>
              <w:widowControl/>
              <w:spacing w:line="320" w:lineRule="exact"/>
              <w:jc w:val="left"/>
              <w:rPr>
                <w:rFonts w:hint="eastAsia" w:ascii="宋体" w:hAnsi="宋体" w:cs="宋体"/>
                <w:szCs w:val="21"/>
                <w:highlight w:val="none"/>
              </w:rPr>
            </w:pPr>
            <w:r>
              <w:rPr>
                <w:rFonts w:hint="eastAsia" w:ascii="宋体" w:hAnsi="宋体" w:cs="宋体"/>
                <w:szCs w:val="21"/>
                <w:highlight w:val="none"/>
              </w:rPr>
              <w:t>（如有）</w:t>
            </w:r>
          </w:p>
        </w:tc>
        <w:tc>
          <w:tcPr>
            <w:tcW w:w="4461" w:type="dxa"/>
            <w:noWrap w:val="0"/>
            <w:vAlign w:val="center"/>
          </w:tcPr>
          <w:p w14:paraId="32A4730E">
            <w:pPr>
              <w:widowControl/>
              <w:spacing w:line="320" w:lineRule="exact"/>
              <w:jc w:val="left"/>
              <w:rPr>
                <w:rFonts w:hint="eastAsia" w:ascii="宋体" w:hAnsi="宋体" w:cs="宋体"/>
                <w:szCs w:val="21"/>
                <w:highlight w:val="none"/>
              </w:rPr>
            </w:pPr>
            <w:r>
              <w:rPr>
                <w:rFonts w:hint="eastAsia" w:ascii="宋体" w:hAnsi="宋体" w:cs="宋体"/>
                <w:szCs w:val="21"/>
                <w:highlight w:val="none"/>
              </w:rPr>
              <w:t>磋商文件不接受进口产品响应的内容时，供应商所投产品非进口产品的；</w:t>
            </w:r>
          </w:p>
        </w:tc>
        <w:tc>
          <w:tcPr>
            <w:tcW w:w="2168" w:type="dxa"/>
            <w:noWrap w:val="0"/>
            <w:vAlign w:val="center"/>
          </w:tcPr>
          <w:p w14:paraId="29B6821E">
            <w:pPr>
              <w:widowControl/>
              <w:spacing w:line="320" w:lineRule="exact"/>
              <w:jc w:val="left"/>
              <w:rPr>
                <w:rFonts w:hint="eastAsia" w:ascii="宋体" w:hAnsi="宋体" w:cs="宋体"/>
                <w:szCs w:val="21"/>
                <w:highlight w:val="none"/>
              </w:rPr>
            </w:pPr>
          </w:p>
        </w:tc>
      </w:tr>
      <w:tr w14:paraId="65BB2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6523529D">
            <w:pPr>
              <w:widowControl/>
              <w:spacing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1</w:t>
            </w:r>
            <w:r>
              <w:rPr>
                <w:rFonts w:hint="eastAsia" w:ascii="宋体" w:hAnsi="宋体" w:cs="宋体"/>
                <w:szCs w:val="21"/>
                <w:highlight w:val="none"/>
                <w:lang w:val="en-US" w:eastAsia="zh-CN"/>
              </w:rPr>
              <w:t>7</w:t>
            </w:r>
          </w:p>
        </w:tc>
        <w:tc>
          <w:tcPr>
            <w:tcW w:w="1757" w:type="dxa"/>
            <w:noWrap w:val="0"/>
            <w:vAlign w:val="center"/>
          </w:tcPr>
          <w:p w14:paraId="454FE719">
            <w:pPr>
              <w:widowControl/>
              <w:spacing w:line="320" w:lineRule="exact"/>
              <w:ind w:right="-46"/>
              <w:jc w:val="left"/>
              <w:rPr>
                <w:rFonts w:hint="eastAsia" w:ascii="宋体" w:hAnsi="宋体" w:cs="宋体"/>
                <w:szCs w:val="21"/>
                <w:highlight w:val="none"/>
              </w:rPr>
            </w:pPr>
            <w:r>
              <w:rPr>
                <w:rFonts w:hint="eastAsia" w:ascii="宋体" w:hAnsi="宋体" w:cs="宋体"/>
                <w:szCs w:val="21"/>
                <w:highlight w:val="none"/>
              </w:rPr>
              <w:t>国家有关部门对供应商的响应产品有强制性规定或要求的</w:t>
            </w:r>
          </w:p>
        </w:tc>
        <w:tc>
          <w:tcPr>
            <w:tcW w:w="4461" w:type="dxa"/>
            <w:noWrap w:val="0"/>
            <w:vAlign w:val="center"/>
          </w:tcPr>
          <w:p w14:paraId="12DBDFC0">
            <w:pPr>
              <w:widowControl/>
              <w:spacing w:line="320" w:lineRule="exact"/>
              <w:jc w:val="left"/>
              <w:rPr>
                <w:rFonts w:hint="eastAsia" w:ascii="宋体" w:hAnsi="宋体" w:cs="宋体"/>
                <w:szCs w:val="21"/>
                <w:highlight w:val="none"/>
              </w:rPr>
            </w:pPr>
            <w:r>
              <w:rPr>
                <w:rFonts w:hint="eastAsia" w:ascii="宋体" w:hAnsi="宋体" w:cs="宋体"/>
                <w:szCs w:val="21"/>
                <w:highlight w:val="none"/>
              </w:rPr>
              <w:t>国家有关部门对供应商的响应产品有强制性规定或要求的（如相应技术、安全、节能和环保等），供应商的响应产品应符合相应规定或要求，并提供证明文件电子件：</w:t>
            </w:r>
          </w:p>
          <w:p w14:paraId="5A8CAA8B">
            <w:pPr>
              <w:widowControl/>
              <w:spacing w:line="320" w:lineRule="exact"/>
              <w:jc w:val="left"/>
              <w:rPr>
                <w:rFonts w:hint="eastAsia" w:ascii="宋体" w:hAnsi="宋体" w:cs="宋体"/>
                <w:szCs w:val="21"/>
                <w:highlight w:val="none"/>
              </w:rPr>
            </w:pPr>
            <w:r>
              <w:rPr>
                <w:rFonts w:hint="eastAsia" w:ascii="宋体" w:hAnsi="宋体" w:cs="宋体"/>
                <w:szCs w:val="21"/>
                <w:highlight w:val="none"/>
              </w:rPr>
              <w:t>1）采购的产品若属于《节能产品政府采购品目清单》范围中政府强制采购产品，则供应商所报产品必须获得国家确定的认证机构出具的、处于有效期之内的节能产品认证证书；</w:t>
            </w:r>
          </w:p>
          <w:p w14:paraId="78C71B16">
            <w:pPr>
              <w:widowControl/>
              <w:spacing w:line="320" w:lineRule="exact"/>
              <w:jc w:val="left"/>
              <w:rPr>
                <w:rFonts w:hint="eastAsia" w:ascii="宋体" w:hAnsi="宋体" w:cs="宋体"/>
                <w:szCs w:val="21"/>
                <w:highlight w:val="none"/>
              </w:rPr>
            </w:pPr>
            <w:r>
              <w:rPr>
                <w:rFonts w:hint="eastAsia" w:ascii="宋体" w:hAnsi="宋体" w:cs="宋体"/>
                <w:szCs w:val="21"/>
                <w:highlight w:val="none"/>
              </w:rPr>
              <w:t>2）响应产品如有属于开展国家信息安全产品认证产品范围的，须提供由中国网络安全审查技术与认证中心（原中国信息安全认证中心）按国家标准认证颁发的有效认证证书等）；</w:t>
            </w:r>
          </w:p>
          <w:p w14:paraId="5606C85A">
            <w:pPr>
              <w:widowControl/>
              <w:spacing w:line="320" w:lineRule="exact"/>
              <w:jc w:val="left"/>
              <w:rPr>
                <w:rFonts w:hint="eastAsia" w:ascii="宋体" w:hAnsi="宋体" w:cs="宋体"/>
                <w:szCs w:val="21"/>
                <w:highlight w:val="none"/>
              </w:rPr>
            </w:pPr>
            <w:r>
              <w:rPr>
                <w:rFonts w:hint="eastAsia" w:ascii="宋体" w:hAnsi="宋体" w:cs="宋体"/>
                <w:szCs w:val="21"/>
                <w:highlight w:val="none"/>
              </w:rPr>
              <w:t>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c>
          <w:tcPr>
            <w:tcW w:w="2168" w:type="dxa"/>
            <w:noWrap w:val="0"/>
            <w:vAlign w:val="center"/>
          </w:tcPr>
          <w:p w14:paraId="7DAE4FAE">
            <w:pPr>
              <w:widowControl/>
              <w:spacing w:line="320" w:lineRule="exact"/>
              <w:jc w:val="left"/>
              <w:rPr>
                <w:rFonts w:hint="eastAsia" w:ascii="宋体" w:hAnsi="宋体" w:cs="宋体"/>
                <w:szCs w:val="21"/>
                <w:highlight w:val="none"/>
              </w:rPr>
            </w:pPr>
          </w:p>
        </w:tc>
      </w:tr>
      <w:tr w14:paraId="2B943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0A0F7093">
            <w:pPr>
              <w:widowControl/>
              <w:spacing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1</w:t>
            </w:r>
            <w:r>
              <w:rPr>
                <w:rFonts w:hint="eastAsia" w:ascii="宋体" w:hAnsi="宋体" w:cs="宋体"/>
                <w:szCs w:val="21"/>
                <w:highlight w:val="none"/>
                <w:lang w:val="en-US" w:eastAsia="zh-CN"/>
              </w:rPr>
              <w:t>8</w:t>
            </w:r>
          </w:p>
        </w:tc>
        <w:tc>
          <w:tcPr>
            <w:tcW w:w="1757" w:type="dxa"/>
            <w:noWrap w:val="0"/>
            <w:vAlign w:val="center"/>
          </w:tcPr>
          <w:p w14:paraId="5CBF1150">
            <w:pPr>
              <w:widowControl/>
              <w:spacing w:line="320" w:lineRule="exact"/>
              <w:ind w:right="-46"/>
              <w:jc w:val="center"/>
              <w:rPr>
                <w:rFonts w:hint="eastAsia" w:ascii="宋体" w:hAnsi="宋体" w:cs="宋体"/>
                <w:szCs w:val="21"/>
                <w:highlight w:val="none"/>
              </w:rPr>
            </w:pPr>
            <w:r>
              <w:rPr>
                <w:rFonts w:hint="eastAsia" w:ascii="宋体" w:hAnsi="宋体" w:cs="宋体"/>
                <w:szCs w:val="21"/>
                <w:highlight w:val="none"/>
              </w:rPr>
              <w:t>公平竞争</w:t>
            </w:r>
          </w:p>
        </w:tc>
        <w:tc>
          <w:tcPr>
            <w:tcW w:w="4461" w:type="dxa"/>
            <w:noWrap w:val="0"/>
            <w:vAlign w:val="center"/>
          </w:tcPr>
          <w:p w14:paraId="5CF6583F">
            <w:pPr>
              <w:widowControl/>
              <w:spacing w:line="320" w:lineRule="exact"/>
              <w:jc w:val="left"/>
              <w:rPr>
                <w:rFonts w:hint="eastAsia" w:ascii="宋体" w:hAnsi="宋体" w:cs="宋体"/>
                <w:szCs w:val="21"/>
                <w:highlight w:val="none"/>
              </w:rPr>
            </w:pPr>
            <w:r>
              <w:rPr>
                <w:rFonts w:hint="eastAsia" w:ascii="宋体" w:hAnsi="宋体" w:cs="宋体"/>
                <w:szCs w:val="21"/>
                <w:highlight w:val="none"/>
              </w:rPr>
              <w:t>供应商遵循公平竞争的原则，不存在恶意串通，妨碍其他供应商的竞争行为，不存在损害采购人或者其他供应商的合法权益情形的；</w:t>
            </w:r>
          </w:p>
        </w:tc>
        <w:tc>
          <w:tcPr>
            <w:tcW w:w="2168" w:type="dxa"/>
            <w:noWrap w:val="0"/>
            <w:vAlign w:val="center"/>
          </w:tcPr>
          <w:p w14:paraId="7EE3E438">
            <w:pPr>
              <w:widowControl/>
              <w:spacing w:line="320" w:lineRule="exact"/>
              <w:jc w:val="left"/>
              <w:rPr>
                <w:rFonts w:hint="eastAsia" w:ascii="宋体" w:hAnsi="宋体" w:cs="宋体"/>
                <w:szCs w:val="21"/>
                <w:highlight w:val="none"/>
              </w:rPr>
            </w:pPr>
          </w:p>
        </w:tc>
      </w:tr>
      <w:tr w14:paraId="5A436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895" w:type="dxa"/>
            <w:noWrap w:val="0"/>
            <w:vAlign w:val="center"/>
          </w:tcPr>
          <w:p w14:paraId="78FF0E54">
            <w:pPr>
              <w:widowControl/>
              <w:spacing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1</w:t>
            </w:r>
            <w:r>
              <w:rPr>
                <w:rFonts w:hint="eastAsia" w:ascii="宋体" w:hAnsi="宋体" w:cs="宋体"/>
                <w:szCs w:val="21"/>
                <w:highlight w:val="none"/>
                <w:lang w:val="en-US" w:eastAsia="zh-CN"/>
              </w:rPr>
              <w:t>9</w:t>
            </w:r>
          </w:p>
        </w:tc>
        <w:tc>
          <w:tcPr>
            <w:tcW w:w="1757" w:type="dxa"/>
            <w:noWrap w:val="0"/>
            <w:vAlign w:val="center"/>
          </w:tcPr>
          <w:p w14:paraId="20F38569">
            <w:pPr>
              <w:widowControl/>
              <w:spacing w:line="320" w:lineRule="exact"/>
              <w:jc w:val="center"/>
              <w:rPr>
                <w:rFonts w:hint="eastAsia" w:ascii="宋体" w:hAnsi="宋体" w:cs="宋体"/>
                <w:szCs w:val="21"/>
                <w:highlight w:val="none"/>
              </w:rPr>
            </w:pPr>
            <w:r>
              <w:rPr>
                <w:rFonts w:hint="eastAsia" w:ascii="宋体" w:hAnsi="宋体" w:cs="宋体"/>
                <w:szCs w:val="21"/>
                <w:highlight w:val="none"/>
              </w:rPr>
              <w:t>串通响应</w:t>
            </w:r>
          </w:p>
        </w:tc>
        <w:tc>
          <w:tcPr>
            <w:tcW w:w="4461" w:type="dxa"/>
            <w:noWrap w:val="0"/>
            <w:vAlign w:val="center"/>
          </w:tcPr>
          <w:p w14:paraId="309F91F3">
            <w:pPr>
              <w:widowControl/>
              <w:spacing w:line="320" w:lineRule="exact"/>
              <w:jc w:val="left"/>
              <w:rPr>
                <w:rFonts w:hint="eastAsia" w:ascii="宋体" w:hAnsi="宋体" w:cs="宋体"/>
                <w:szCs w:val="21"/>
                <w:highlight w:val="none"/>
              </w:rPr>
            </w:pPr>
            <w:r>
              <w:rPr>
                <w:rFonts w:hint="eastAsia" w:ascii="宋体" w:hAnsi="宋体" w:cs="宋体"/>
                <w:szCs w:val="21"/>
                <w:highlight w:val="none"/>
              </w:rPr>
              <w:t>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p>
        </w:tc>
        <w:tc>
          <w:tcPr>
            <w:tcW w:w="2168" w:type="dxa"/>
            <w:noWrap w:val="0"/>
            <w:vAlign w:val="center"/>
          </w:tcPr>
          <w:p w14:paraId="47840653">
            <w:pPr>
              <w:widowControl/>
              <w:spacing w:line="320" w:lineRule="exact"/>
              <w:jc w:val="left"/>
              <w:rPr>
                <w:rFonts w:hint="eastAsia" w:ascii="宋体" w:hAnsi="宋体" w:cs="宋体"/>
                <w:szCs w:val="21"/>
                <w:highlight w:val="none"/>
              </w:rPr>
            </w:pPr>
          </w:p>
        </w:tc>
      </w:tr>
      <w:tr w14:paraId="28A45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38E21F21">
            <w:pPr>
              <w:widowControl/>
              <w:spacing w:line="320" w:lineRule="exact"/>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20</w:t>
            </w:r>
          </w:p>
        </w:tc>
        <w:tc>
          <w:tcPr>
            <w:tcW w:w="1757" w:type="dxa"/>
            <w:noWrap w:val="0"/>
            <w:vAlign w:val="center"/>
          </w:tcPr>
          <w:p w14:paraId="45536B9C">
            <w:pPr>
              <w:widowControl/>
              <w:spacing w:line="320" w:lineRule="exact"/>
              <w:jc w:val="center"/>
              <w:rPr>
                <w:rFonts w:hint="eastAsia" w:ascii="宋体" w:hAnsi="宋体" w:cs="宋体"/>
                <w:szCs w:val="21"/>
                <w:highlight w:val="none"/>
              </w:rPr>
            </w:pPr>
            <w:r>
              <w:rPr>
                <w:rFonts w:hint="eastAsia" w:ascii="宋体" w:hAnsi="宋体" w:cs="宋体"/>
                <w:szCs w:val="21"/>
                <w:highlight w:val="none"/>
              </w:rPr>
              <w:t>附加条件</w:t>
            </w:r>
          </w:p>
        </w:tc>
        <w:tc>
          <w:tcPr>
            <w:tcW w:w="4461" w:type="dxa"/>
            <w:noWrap w:val="0"/>
            <w:vAlign w:val="center"/>
          </w:tcPr>
          <w:p w14:paraId="53952FEC">
            <w:pPr>
              <w:widowControl/>
              <w:spacing w:line="320" w:lineRule="exact"/>
              <w:jc w:val="left"/>
              <w:rPr>
                <w:rFonts w:hint="eastAsia" w:ascii="宋体" w:hAnsi="宋体" w:cs="宋体"/>
                <w:szCs w:val="21"/>
                <w:highlight w:val="none"/>
              </w:rPr>
            </w:pPr>
            <w:r>
              <w:rPr>
                <w:rFonts w:hint="eastAsia" w:ascii="宋体" w:hAnsi="宋体" w:cs="宋体"/>
                <w:szCs w:val="21"/>
                <w:highlight w:val="none"/>
              </w:rPr>
              <w:t>相应文件未含有采购人不能接受的附加条件的；</w:t>
            </w:r>
          </w:p>
        </w:tc>
        <w:tc>
          <w:tcPr>
            <w:tcW w:w="2168" w:type="dxa"/>
            <w:noWrap w:val="0"/>
            <w:vAlign w:val="center"/>
          </w:tcPr>
          <w:p w14:paraId="223F6035">
            <w:pPr>
              <w:widowControl/>
              <w:spacing w:line="320" w:lineRule="exact"/>
              <w:jc w:val="left"/>
              <w:rPr>
                <w:rFonts w:hint="eastAsia" w:ascii="宋体" w:hAnsi="宋体" w:cs="宋体"/>
                <w:szCs w:val="21"/>
                <w:highlight w:val="none"/>
              </w:rPr>
            </w:pPr>
          </w:p>
        </w:tc>
      </w:tr>
      <w:tr w14:paraId="18148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95" w:type="dxa"/>
            <w:noWrap w:val="0"/>
            <w:vAlign w:val="center"/>
          </w:tcPr>
          <w:p w14:paraId="0DCEE619">
            <w:pPr>
              <w:widowControl/>
              <w:spacing w:line="320" w:lineRule="exact"/>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21</w:t>
            </w:r>
          </w:p>
        </w:tc>
        <w:tc>
          <w:tcPr>
            <w:tcW w:w="1757" w:type="dxa"/>
            <w:noWrap w:val="0"/>
            <w:vAlign w:val="center"/>
          </w:tcPr>
          <w:p w14:paraId="664404A8">
            <w:pPr>
              <w:widowControl/>
              <w:spacing w:line="320" w:lineRule="exact"/>
              <w:jc w:val="center"/>
              <w:rPr>
                <w:rFonts w:hint="eastAsia" w:ascii="宋体" w:hAnsi="宋体" w:cs="宋体"/>
                <w:szCs w:val="21"/>
                <w:highlight w:val="none"/>
              </w:rPr>
            </w:pPr>
            <w:r>
              <w:rPr>
                <w:rFonts w:hint="eastAsia" w:ascii="宋体" w:hAnsi="宋体" w:cs="宋体"/>
                <w:szCs w:val="21"/>
                <w:highlight w:val="none"/>
              </w:rPr>
              <w:t>其他无效情形</w:t>
            </w:r>
          </w:p>
        </w:tc>
        <w:tc>
          <w:tcPr>
            <w:tcW w:w="4461" w:type="dxa"/>
            <w:noWrap w:val="0"/>
            <w:vAlign w:val="center"/>
          </w:tcPr>
          <w:p w14:paraId="061A13FF">
            <w:pPr>
              <w:widowControl/>
              <w:spacing w:line="320" w:lineRule="exact"/>
              <w:jc w:val="left"/>
              <w:rPr>
                <w:rFonts w:hint="eastAsia" w:ascii="宋体" w:hAnsi="宋体" w:cs="宋体"/>
                <w:szCs w:val="21"/>
                <w:highlight w:val="none"/>
              </w:rPr>
            </w:pPr>
            <w:r>
              <w:rPr>
                <w:rFonts w:hint="eastAsia" w:ascii="宋体" w:hAnsi="宋体" w:cs="宋体"/>
                <w:szCs w:val="21"/>
                <w:highlight w:val="none"/>
              </w:rPr>
              <w:t>供应商、响应文件不存在不符合法律、法规和磋商文件规定的其他无效情形。</w:t>
            </w:r>
          </w:p>
        </w:tc>
        <w:tc>
          <w:tcPr>
            <w:tcW w:w="2168" w:type="dxa"/>
            <w:noWrap w:val="0"/>
            <w:vAlign w:val="center"/>
          </w:tcPr>
          <w:p w14:paraId="381B3004">
            <w:pPr>
              <w:widowControl/>
              <w:spacing w:line="320" w:lineRule="exact"/>
              <w:jc w:val="left"/>
              <w:rPr>
                <w:rFonts w:hint="eastAsia" w:ascii="宋体" w:hAnsi="宋体" w:cs="宋体"/>
                <w:szCs w:val="21"/>
                <w:highlight w:val="none"/>
              </w:rPr>
            </w:pPr>
          </w:p>
        </w:tc>
      </w:tr>
    </w:tbl>
    <w:p w14:paraId="09FC0BCD">
      <w:pPr>
        <w:tabs>
          <w:tab w:val="left" w:pos="360"/>
        </w:tabs>
        <w:spacing w:line="360" w:lineRule="auto"/>
        <w:outlineLvl w:val="1"/>
        <w:rPr>
          <w:rFonts w:hint="eastAsia" w:ascii="宋体" w:hAnsi="宋体" w:cs="宋体"/>
          <w:b/>
          <w:bCs/>
          <w:szCs w:val="21"/>
          <w:highlight w:val="none"/>
        </w:rPr>
      </w:pPr>
      <w:r>
        <w:rPr>
          <w:rFonts w:hint="eastAsia" w:ascii="宋体" w:hAnsi="宋体" w:cs="宋体"/>
          <w:b/>
          <w:bCs/>
          <w:szCs w:val="21"/>
          <w:highlight w:val="none"/>
        </w:rPr>
        <w:t>二、磋商、响应文件有关事项的澄清、说明或者更正和最后报价</w:t>
      </w:r>
    </w:p>
    <w:p w14:paraId="64D8FB2A">
      <w:pPr>
        <w:tabs>
          <w:tab w:val="left" w:pos="360"/>
        </w:tabs>
        <w:spacing w:line="360" w:lineRule="auto"/>
        <w:outlineLvl w:val="1"/>
        <w:rPr>
          <w:rFonts w:hint="eastAsia" w:ascii="宋体" w:hAnsi="宋体" w:cs="宋体"/>
          <w:szCs w:val="21"/>
          <w:highlight w:val="none"/>
        </w:rPr>
      </w:pPr>
      <w:r>
        <w:rPr>
          <w:rFonts w:hint="eastAsia" w:ascii="宋体" w:hAnsi="宋体" w:cs="宋体"/>
          <w:szCs w:val="21"/>
          <w:highlight w:val="none"/>
        </w:rPr>
        <w:t>（一）磋商小组所有成员应当集中与单一供应商分别进行磋商，并给予所有参加磋商的供应商平等的磋商机会。具体要求详见第二章27.1磋商程序。</w:t>
      </w:r>
    </w:p>
    <w:p w14:paraId="61EC1D4C">
      <w:pPr>
        <w:tabs>
          <w:tab w:val="left" w:pos="360"/>
        </w:tabs>
        <w:spacing w:line="360" w:lineRule="auto"/>
        <w:outlineLvl w:val="1"/>
        <w:rPr>
          <w:rFonts w:hint="eastAsia" w:ascii="宋体" w:hAnsi="宋体" w:cs="宋体"/>
          <w:szCs w:val="21"/>
          <w:highlight w:val="none"/>
        </w:rPr>
      </w:pPr>
      <w:r>
        <w:rPr>
          <w:rFonts w:hint="eastAsia" w:ascii="宋体" w:hAnsi="宋体" w:cs="宋体"/>
          <w:szCs w:val="21"/>
          <w:highlight w:val="none"/>
        </w:rPr>
        <w:t>（二）最后报价的算术修正及政策调整</w:t>
      </w:r>
    </w:p>
    <w:p w14:paraId="2099C91F">
      <w:pPr>
        <w:tabs>
          <w:tab w:val="left" w:pos="360"/>
        </w:tabs>
        <w:spacing w:line="360" w:lineRule="auto"/>
        <w:outlineLvl w:val="1"/>
        <w:rPr>
          <w:rFonts w:hint="eastAsia" w:ascii="宋体" w:hAnsi="宋体" w:cs="宋体"/>
          <w:b/>
          <w:bCs/>
          <w:szCs w:val="21"/>
          <w:highlight w:val="none"/>
        </w:rPr>
      </w:pPr>
      <w:r>
        <w:rPr>
          <w:rFonts w:hint="eastAsia" w:ascii="宋体" w:hAnsi="宋体" w:cs="宋体"/>
          <w:szCs w:val="21"/>
          <w:highlight w:val="none"/>
        </w:rPr>
        <w:t>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w:t>
      </w:r>
      <w:r>
        <w:rPr>
          <w:rFonts w:hint="eastAsia" w:ascii="宋体" w:hAnsi="宋体" w:cs="宋体"/>
          <w:b/>
          <w:bCs/>
          <w:szCs w:val="21"/>
          <w:highlight w:val="none"/>
        </w:rPr>
        <w:t>其响应无效。</w:t>
      </w:r>
    </w:p>
    <w:p w14:paraId="5B6EFA72">
      <w:pPr>
        <w:tabs>
          <w:tab w:val="left" w:pos="360"/>
        </w:tabs>
        <w:spacing w:line="360" w:lineRule="auto"/>
        <w:outlineLvl w:val="1"/>
        <w:rPr>
          <w:rFonts w:hint="eastAsia" w:ascii="宋体" w:hAnsi="宋体" w:cs="宋体"/>
          <w:szCs w:val="21"/>
          <w:highlight w:val="none"/>
        </w:rPr>
      </w:pPr>
      <w:r>
        <w:rPr>
          <w:rFonts w:hint="eastAsia" w:ascii="宋体" w:hAnsi="宋体" w:cs="宋体"/>
          <w:szCs w:val="21"/>
          <w:highlight w:val="none"/>
        </w:rPr>
        <w:t>2、最后报价出现前后不一致的，按照下列规定修正：</w:t>
      </w:r>
    </w:p>
    <w:p w14:paraId="71D6DD35">
      <w:pPr>
        <w:tabs>
          <w:tab w:val="left" w:pos="360"/>
        </w:tabs>
        <w:spacing w:line="360" w:lineRule="auto"/>
        <w:outlineLvl w:val="1"/>
        <w:rPr>
          <w:rFonts w:hint="eastAsia" w:ascii="宋体" w:hAnsi="宋体" w:cs="宋体"/>
          <w:szCs w:val="21"/>
          <w:highlight w:val="none"/>
        </w:rPr>
      </w:pPr>
      <w:r>
        <w:rPr>
          <w:rFonts w:hint="eastAsia" w:ascii="宋体" w:hAnsi="宋体" w:cs="宋体"/>
          <w:szCs w:val="21"/>
          <w:highlight w:val="none"/>
        </w:rPr>
        <w:t>2.1、大写金额和小写金额不一致的，以大写金额为准；</w:t>
      </w:r>
    </w:p>
    <w:p w14:paraId="59389ACC">
      <w:pPr>
        <w:tabs>
          <w:tab w:val="left" w:pos="360"/>
        </w:tabs>
        <w:spacing w:line="360" w:lineRule="auto"/>
        <w:outlineLvl w:val="1"/>
        <w:rPr>
          <w:rFonts w:hint="eastAsia" w:ascii="宋体" w:hAnsi="宋体" w:cs="宋体"/>
          <w:szCs w:val="21"/>
          <w:highlight w:val="none"/>
        </w:rPr>
      </w:pPr>
      <w:r>
        <w:rPr>
          <w:rFonts w:hint="eastAsia" w:ascii="宋体" w:hAnsi="宋体" w:cs="宋体"/>
          <w:szCs w:val="21"/>
          <w:highlight w:val="none"/>
        </w:rPr>
        <w:t>2.2、单价金额小数点或者百分比有明显错位的，以最后报价一览表的总价为准，并修改单价；</w:t>
      </w:r>
    </w:p>
    <w:p w14:paraId="29250F1F">
      <w:pPr>
        <w:tabs>
          <w:tab w:val="left" w:pos="360"/>
        </w:tabs>
        <w:spacing w:line="360" w:lineRule="auto"/>
        <w:outlineLvl w:val="1"/>
        <w:rPr>
          <w:rFonts w:hint="eastAsia" w:ascii="宋体" w:hAnsi="宋体" w:cs="宋体"/>
          <w:szCs w:val="21"/>
          <w:highlight w:val="none"/>
        </w:rPr>
      </w:pPr>
      <w:r>
        <w:rPr>
          <w:rFonts w:hint="eastAsia" w:ascii="宋体" w:hAnsi="宋体" w:cs="宋体"/>
          <w:szCs w:val="21"/>
          <w:highlight w:val="none"/>
        </w:rPr>
        <w:t>2.3、总价金额与按单价汇总金额不一致的，以单价金额计算结果为准。</w:t>
      </w:r>
    </w:p>
    <w:p w14:paraId="1996B294">
      <w:pPr>
        <w:tabs>
          <w:tab w:val="left" w:pos="360"/>
        </w:tabs>
        <w:spacing w:line="360" w:lineRule="auto"/>
        <w:outlineLvl w:val="1"/>
        <w:rPr>
          <w:rFonts w:hint="eastAsia" w:ascii="宋体" w:hAnsi="宋体" w:cs="宋体"/>
          <w:szCs w:val="21"/>
          <w:highlight w:val="none"/>
        </w:rPr>
      </w:pPr>
      <w:r>
        <w:rPr>
          <w:rFonts w:hint="eastAsia" w:ascii="宋体" w:hAnsi="宋体" w:cs="宋体"/>
          <w:szCs w:val="21"/>
          <w:highlight w:val="none"/>
        </w:rPr>
        <w:t>同时出现两种以上不一致的，按照前款规定的顺序修正。修正后的报价经供应商书面确认后产生约束力，供应商不确认的，其响应无效。</w:t>
      </w:r>
    </w:p>
    <w:p w14:paraId="0B204D5C">
      <w:pPr>
        <w:tabs>
          <w:tab w:val="left" w:pos="360"/>
        </w:tabs>
        <w:spacing w:line="360" w:lineRule="auto"/>
        <w:outlineLvl w:val="1"/>
        <w:rPr>
          <w:rFonts w:hint="eastAsia" w:ascii="宋体" w:hAnsi="宋体" w:cs="宋体"/>
          <w:szCs w:val="21"/>
          <w:highlight w:val="none"/>
        </w:rPr>
      </w:pPr>
      <w:r>
        <w:rPr>
          <w:rFonts w:hint="eastAsia" w:ascii="宋体" w:hAnsi="宋体" w:cs="宋体"/>
          <w:szCs w:val="21"/>
          <w:highlight w:val="none"/>
        </w:rPr>
        <w:t>（三）落实政府采购政策的价格调整：详见第三节评标办法中的政府采购政策功能落实。</w:t>
      </w:r>
    </w:p>
    <w:p w14:paraId="554020A5">
      <w:pPr>
        <w:tabs>
          <w:tab w:val="left" w:pos="360"/>
        </w:tabs>
        <w:spacing w:line="360" w:lineRule="auto"/>
        <w:outlineLvl w:val="1"/>
        <w:rPr>
          <w:rFonts w:hint="eastAsia" w:ascii="宋体" w:hAnsi="宋体" w:cs="宋体"/>
          <w:b/>
          <w:bCs/>
          <w:szCs w:val="21"/>
          <w:highlight w:val="none"/>
        </w:rPr>
      </w:pPr>
      <w:r>
        <w:rPr>
          <w:rFonts w:hint="eastAsia" w:ascii="宋体" w:hAnsi="宋体" w:cs="宋体"/>
          <w:b/>
          <w:bCs/>
          <w:szCs w:val="21"/>
          <w:highlight w:val="none"/>
        </w:rPr>
        <w:t>三、评审方法和评审标准</w:t>
      </w:r>
    </w:p>
    <w:p w14:paraId="215BBB25">
      <w:pPr>
        <w:tabs>
          <w:tab w:val="left" w:pos="360"/>
        </w:tabs>
        <w:spacing w:line="360" w:lineRule="auto"/>
        <w:outlineLvl w:val="1"/>
        <w:rPr>
          <w:rFonts w:hint="eastAsia" w:ascii="宋体" w:hAnsi="宋体" w:cs="宋体"/>
          <w:szCs w:val="21"/>
          <w:highlight w:val="none"/>
        </w:rPr>
      </w:pPr>
      <w:r>
        <w:rPr>
          <w:rFonts w:hint="eastAsia" w:ascii="宋体" w:hAnsi="宋体" w:cs="宋体"/>
          <w:szCs w:val="21"/>
          <w:highlight w:val="none"/>
        </w:rPr>
        <w:t>（一）本项目采用的评标方法详见《第三节 评标方法》，本项目采用的评标标准详见《第四节 评标标准》。</w:t>
      </w:r>
    </w:p>
    <w:p w14:paraId="4D72A251">
      <w:pPr>
        <w:tabs>
          <w:tab w:val="left" w:pos="360"/>
        </w:tabs>
        <w:spacing w:line="360" w:lineRule="auto"/>
        <w:outlineLvl w:val="1"/>
        <w:rPr>
          <w:rFonts w:hint="eastAsia" w:ascii="宋体" w:hAnsi="宋体" w:cs="宋体"/>
          <w:b/>
          <w:bCs/>
          <w:szCs w:val="21"/>
          <w:highlight w:val="none"/>
        </w:rPr>
      </w:pPr>
      <w:r>
        <w:rPr>
          <w:rFonts w:hint="eastAsia" w:ascii="宋体" w:hAnsi="宋体" w:cs="宋体"/>
          <w:b/>
          <w:bCs/>
          <w:szCs w:val="21"/>
          <w:highlight w:val="none"/>
        </w:rPr>
        <w:t>四、确定成交候选人名单</w:t>
      </w:r>
    </w:p>
    <w:p w14:paraId="012B1532">
      <w:pPr>
        <w:tabs>
          <w:tab w:val="left" w:pos="360"/>
        </w:tabs>
        <w:spacing w:line="360" w:lineRule="auto"/>
        <w:outlineLvl w:val="1"/>
        <w:rPr>
          <w:rFonts w:hint="eastAsia" w:ascii="宋体" w:hAnsi="宋体" w:cs="宋体"/>
          <w:szCs w:val="21"/>
          <w:highlight w:val="none"/>
        </w:rPr>
      </w:pPr>
      <w:r>
        <w:rPr>
          <w:rFonts w:hint="eastAsia" w:ascii="宋体" w:hAnsi="宋体" w:cs="宋体"/>
          <w:szCs w:val="21"/>
          <w:highlight w:val="none"/>
        </w:rPr>
        <w:t>1、磋商小组根据最终供应商排序，依次推荐排序前3名的供应商为成交候选供应商（若在磋商文件允许的情形下提交最后报价的供应商为二家，则依次推荐二名供应商为成交候选供应商），并编写评审报告。</w:t>
      </w:r>
    </w:p>
    <w:p w14:paraId="046247FA">
      <w:pPr>
        <w:tabs>
          <w:tab w:val="left" w:pos="360"/>
        </w:tabs>
        <w:spacing w:line="360" w:lineRule="auto"/>
        <w:outlineLvl w:val="1"/>
        <w:rPr>
          <w:rFonts w:hint="eastAsia" w:ascii="宋体" w:hAnsi="宋体" w:cs="宋体"/>
          <w:szCs w:val="21"/>
          <w:highlight w:val="none"/>
        </w:rPr>
      </w:pPr>
      <w:r>
        <w:rPr>
          <w:rFonts w:hint="eastAsia" w:ascii="宋体" w:hAnsi="宋体" w:cs="宋体"/>
          <w:szCs w:val="21"/>
          <w:highlight w:val="none"/>
        </w:rPr>
        <w:t>2、磋商小组要对评分汇总情况进行复核，特别是对排名第一的、报价最低的、响应文件被认定为无效的情形进行重点复核。</w:t>
      </w:r>
    </w:p>
    <w:p w14:paraId="61CB910C">
      <w:pPr>
        <w:tabs>
          <w:tab w:val="left" w:pos="360"/>
        </w:tabs>
        <w:spacing w:line="360" w:lineRule="auto"/>
        <w:outlineLvl w:val="1"/>
        <w:rPr>
          <w:rFonts w:hint="eastAsia" w:ascii="宋体" w:hAnsi="宋体" w:cs="宋体"/>
          <w:b/>
          <w:bCs/>
          <w:szCs w:val="21"/>
          <w:highlight w:val="none"/>
        </w:rPr>
      </w:pPr>
      <w:r>
        <w:rPr>
          <w:rFonts w:hint="eastAsia" w:ascii="宋体" w:hAnsi="宋体" w:cs="宋体"/>
          <w:b/>
          <w:bCs/>
          <w:szCs w:val="21"/>
          <w:highlight w:val="none"/>
        </w:rPr>
        <w:t>五、报告违法行为</w:t>
      </w:r>
    </w:p>
    <w:p w14:paraId="09403B7A">
      <w:pPr>
        <w:tabs>
          <w:tab w:val="left" w:pos="360"/>
        </w:tabs>
        <w:spacing w:line="360" w:lineRule="auto"/>
        <w:outlineLvl w:val="1"/>
        <w:rPr>
          <w:rFonts w:hint="eastAsia" w:ascii="宋体" w:hAnsi="宋体" w:cs="宋体"/>
          <w:b/>
          <w:sz w:val="28"/>
          <w:szCs w:val="28"/>
          <w:highlight w:val="none"/>
        </w:rPr>
      </w:pPr>
      <w:r>
        <w:rPr>
          <w:rFonts w:hint="eastAsia" w:ascii="宋体" w:hAnsi="宋体" w:cs="宋体"/>
          <w:szCs w:val="21"/>
          <w:highlight w:val="none"/>
        </w:rPr>
        <w:t>（一）磋商小组在评审过程中发现供应商有行贿、提供虚假材料或者串通等违法行为时，有向采购人、采购代理机构或者有关部门报告的职责。</w:t>
      </w:r>
    </w:p>
    <w:p w14:paraId="08EE9549">
      <w:pPr>
        <w:pStyle w:val="196"/>
        <w:spacing w:before="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第三节 评标方法</w:t>
      </w:r>
    </w:p>
    <w:bookmarkEnd w:id="90"/>
    <w:bookmarkEnd w:id="91"/>
    <w:p w14:paraId="33459871">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技术指标优劣顺序推荐；并列第一的供应商各部分得分均相同的,由采购人代表现场随机抽取确定成  交单位。</w:t>
      </w:r>
    </w:p>
    <w:p w14:paraId="7AE50825">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二、每部分的得分保留小数点后两位，合计得分保留小数点后两位，第三位四舍五入。</w:t>
      </w:r>
    </w:p>
    <w:p w14:paraId="7D9E09F3">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三、政府采购政策功能落实</w:t>
      </w:r>
    </w:p>
    <w:p w14:paraId="4826BF4C">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1、小微型企业价格扣除</w:t>
      </w:r>
    </w:p>
    <w:p w14:paraId="64FFA492">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（1）供应商需按照采购文件的要求提供相应的《中小企业声明函》。</w:t>
      </w:r>
    </w:p>
    <w:p w14:paraId="25883E73">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（2）企业标准请参照《关于印发中小企业划型标准规定的通知》（工信部联企业[2011]300号）文件规定自行填写。</w:t>
      </w:r>
    </w:p>
    <w:p w14:paraId="580F9413">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2、残疾人福利单位价格扣除</w:t>
      </w:r>
    </w:p>
    <w:p w14:paraId="367BF245">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（1）残疾人福利性单位视同小型、微型企业。</w:t>
      </w:r>
    </w:p>
    <w:p w14:paraId="3E622A14">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（2）残疾人福利单位需按照采购文件的要求提供《残疾人福利性单位声明函》。</w:t>
      </w:r>
    </w:p>
    <w:p w14:paraId="0052042B">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（3）残疾人福利单位标准请参照《关于促进残疾人就业政府采购政策的通知》（财库〔2017〕141号）。</w:t>
      </w:r>
    </w:p>
    <w:p w14:paraId="124C71BC">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3、监狱和戒毒企业价格扣除</w:t>
      </w:r>
    </w:p>
    <w:p w14:paraId="565DAB2D">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（1）监狱和戒毒企业（简称监狱企业）视同小型、微型企业。</w:t>
      </w:r>
    </w:p>
    <w:p w14:paraId="0F4E8FDE">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4BAD5900">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（3）监狱企业标准请参照《关于政府采购支持监狱企业发展有关问题的通知》（财库[2014]68号）。</w:t>
      </w:r>
    </w:p>
    <w:p w14:paraId="76C4B5FE">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4、残疾人福利单位、监狱企业属于小型、微型企业的，不重复享受政策。</w:t>
      </w:r>
    </w:p>
    <w:p w14:paraId="6ED0D880">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0A7D6863">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6、联合体各方均为小型、微型企业（残疾人福利单位、监狱企业）的，联合体享受20%价格扣除，用扣除后的价格参与评审。</w:t>
      </w:r>
    </w:p>
    <w:p w14:paraId="292913D0">
      <w:pPr>
        <w:pStyle w:val="198"/>
        <w:jc w:val="center"/>
        <w:rPr>
          <w:rFonts w:hint="eastAsia"/>
          <w:highlight w:val="none"/>
          <w:u w:val="none"/>
        </w:rPr>
      </w:pPr>
      <w:r>
        <w:rPr>
          <w:rFonts w:hint="eastAsia" w:hAnsi="宋体" w:cs="宋体"/>
          <w:sz w:val="28"/>
          <w:szCs w:val="28"/>
          <w:highlight w:val="none"/>
          <w:u w:val="none"/>
        </w:rPr>
        <w:t>第四节 评审标准</w:t>
      </w:r>
    </w:p>
    <w:tbl>
      <w:tblPr>
        <w:tblStyle w:val="38"/>
        <w:tblpPr w:leftFromText="180" w:rightFromText="180" w:vertAnchor="text" w:horzAnchor="page" w:tblpX="1340" w:tblpY="314"/>
        <w:tblW w:w="536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9"/>
        <w:gridCol w:w="1202"/>
        <w:gridCol w:w="534"/>
        <w:gridCol w:w="4410"/>
        <w:gridCol w:w="3263"/>
      </w:tblGrid>
      <w:tr w14:paraId="59CB8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1" w:type="dxa"/>
            <w:noWrap w:val="0"/>
            <w:vAlign w:val="center"/>
          </w:tcPr>
          <w:p w14:paraId="5DCC0191">
            <w:pPr>
              <w:spacing w:line="276" w:lineRule="auto"/>
              <w:jc w:val="center"/>
              <w:rPr>
                <w:rFonts w:ascii="宋体" w:hAnsi="宋体" w:cs="宋体"/>
                <w:b/>
                <w:szCs w:val="21"/>
                <w:highlight w:val="none"/>
              </w:rPr>
            </w:pPr>
            <w:bookmarkStart w:id="107" w:name="_Toc104818928"/>
            <w:r>
              <w:rPr>
                <w:rFonts w:hint="eastAsia" w:ascii="宋体" w:hAnsi="宋体" w:cs="宋体"/>
                <w:b/>
                <w:szCs w:val="21"/>
                <w:highlight w:val="none"/>
              </w:rPr>
              <w:t>序号</w:t>
            </w:r>
          </w:p>
        </w:tc>
        <w:tc>
          <w:tcPr>
            <w:tcW w:w="1205" w:type="dxa"/>
            <w:noWrap w:val="0"/>
            <w:vAlign w:val="center"/>
          </w:tcPr>
          <w:p w14:paraId="33A75BAD">
            <w:pPr>
              <w:spacing w:line="276" w:lineRule="auto"/>
              <w:jc w:val="center"/>
              <w:rPr>
                <w:rFonts w:ascii="宋体" w:hAnsi="宋体" w:cs="宋体"/>
                <w:b/>
                <w:szCs w:val="21"/>
                <w:highlight w:val="none"/>
              </w:rPr>
            </w:pPr>
            <w:r>
              <w:rPr>
                <w:rFonts w:hint="eastAsia" w:ascii="宋体" w:hAnsi="宋体" w:cs="宋体"/>
                <w:b/>
                <w:szCs w:val="21"/>
                <w:highlight w:val="none"/>
              </w:rPr>
              <w:t>评分因素</w:t>
            </w:r>
          </w:p>
        </w:tc>
        <w:tc>
          <w:tcPr>
            <w:tcW w:w="534" w:type="dxa"/>
            <w:noWrap w:val="0"/>
            <w:vAlign w:val="center"/>
          </w:tcPr>
          <w:p w14:paraId="078D110D">
            <w:pPr>
              <w:spacing w:line="276" w:lineRule="auto"/>
              <w:jc w:val="center"/>
              <w:rPr>
                <w:rFonts w:ascii="宋体" w:hAnsi="宋体" w:cs="宋体"/>
                <w:b w:val="0"/>
                <w:bCs/>
                <w:szCs w:val="21"/>
                <w:highlight w:val="none"/>
              </w:rPr>
            </w:pPr>
            <w:r>
              <w:rPr>
                <w:rFonts w:hint="eastAsia" w:ascii="宋体" w:hAnsi="宋体" w:cs="宋体"/>
                <w:b/>
                <w:bCs w:val="0"/>
                <w:szCs w:val="21"/>
                <w:highlight w:val="none"/>
              </w:rPr>
              <w:t>分值</w:t>
            </w:r>
          </w:p>
        </w:tc>
        <w:tc>
          <w:tcPr>
            <w:tcW w:w="4425" w:type="dxa"/>
            <w:noWrap w:val="0"/>
            <w:vAlign w:val="center"/>
          </w:tcPr>
          <w:p w14:paraId="3F43E412">
            <w:pPr>
              <w:spacing w:line="276" w:lineRule="auto"/>
              <w:jc w:val="center"/>
              <w:rPr>
                <w:rFonts w:ascii="宋体" w:hAnsi="宋体" w:cs="宋体"/>
                <w:b/>
                <w:szCs w:val="21"/>
                <w:highlight w:val="none"/>
              </w:rPr>
            </w:pPr>
            <w:r>
              <w:rPr>
                <w:rFonts w:hint="eastAsia" w:ascii="宋体" w:hAnsi="宋体" w:cs="宋体"/>
                <w:b/>
                <w:szCs w:val="21"/>
                <w:highlight w:val="none"/>
              </w:rPr>
              <w:t>评分标准</w:t>
            </w:r>
          </w:p>
        </w:tc>
        <w:tc>
          <w:tcPr>
            <w:tcW w:w="3273" w:type="dxa"/>
            <w:noWrap w:val="0"/>
            <w:vAlign w:val="center"/>
          </w:tcPr>
          <w:p w14:paraId="7F4C13AB">
            <w:pPr>
              <w:pStyle w:val="441"/>
              <w:spacing w:before="0" w:after="0" w:line="276" w:lineRule="auto"/>
              <w:rPr>
                <w:rFonts w:ascii="宋体" w:hAnsi="宋体" w:eastAsia="宋体" w:cs="宋体"/>
                <w:sz w:val="21"/>
                <w:szCs w:val="21"/>
                <w:highlight w:val="none"/>
              </w:rPr>
            </w:pPr>
            <w:r>
              <w:rPr>
                <w:rFonts w:hint="eastAsia" w:ascii="宋体" w:hAnsi="宋体" w:eastAsia="宋体" w:cs="宋体"/>
                <w:sz w:val="21"/>
                <w:szCs w:val="21"/>
                <w:highlight w:val="none"/>
              </w:rPr>
              <w:t>说明</w:t>
            </w:r>
          </w:p>
        </w:tc>
      </w:tr>
      <w:tr w14:paraId="6601A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trPr>
        <w:tc>
          <w:tcPr>
            <w:tcW w:w="531" w:type="dxa"/>
            <w:noWrap w:val="0"/>
            <w:vAlign w:val="center"/>
          </w:tcPr>
          <w:p w14:paraId="2599FFED">
            <w:pPr>
              <w:spacing w:line="276" w:lineRule="auto"/>
              <w:jc w:val="center"/>
              <w:rPr>
                <w:rFonts w:ascii="宋体" w:hAnsi="宋体" w:cs="宋体"/>
                <w:b w:val="0"/>
                <w:bCs/>
                <w:sz w:val="21"/>
                <w:szCs w:val="21"/>
                <w:highlight w:val="none"/>
              </w:rPr>
            </w:pPr>
            <w:r>
              <w:rPr>
                <w:rFonts w:hint="eastAsia" w:ascii="宋体" w:hAnsi="宋体" w:cs="宋体"/>
                <w:b w:val="0"/>
                <w:bCs/>
                <w:sz w:val="21"/>
                <w:szCs w:val="21"/>
                <w:highlight w:val="none"/>
              </w:rPr>
              <w:t>1</w:t>
            </w:r>
          </w:p>
        </w:tc>
        <w:tc>
          <w:tcPr>
            <w:tcW w:w="1205" w:type="dxa"/>
            <w:noWrap w:val="0"/>
            <w:vAlign w:val="center"/>
          </w:tcPr>
          <w:p w14:paraId="4C6817BF">
            <w:pPr>
              <w:spacing w:line="276" w:lineRule="auto"/>
              <w:jc w:val="center"/>
              <w:rPr>
                <w:rFonts w:ascii="宋体" w:hAnsi="宋体" w:cs="宋体"/>
                <w:b w:val="0"/>
                <w:bCs/>
                <w:sz w:val="21"/>
                <w:szCs w:val="21"/>
                <w:highlight w:val="none"/>
              </w:rPr>
            </w:pPr>
            <w:r>
              <w:rPr>
                <w:rFonts w:hint="eastAsia" w:ascii="宋体" w:hAnsi="宋体" w:cs="宋体"/>
                <w:b w:val="0"/>
                <w:bCs/>
                <w:sz w:val="21"/>
                <w:szCs w:val="21"/>
                <w:highlight w:val="none"/>
              </w:rPr>
              <w:t>价格分</w:t>
            </w:r>
          </w:p>
        </w:tc>
        <w:tc>
          <w:tcPr>
            <w:tcW w:w="534" w:type="dxa"/>
            <w:noWrap w:val="0"/>
            <w:vAlign w:val="center"/>
          </w:tcPr>
          <w:p w14:paraId="17F6BB0B">
            <w:pPr>
              <w:spacing w:line="276" w:lineRule="auto"/>
              <w:jc w:val="center"/>
              <w:rPr>
                <w:rFonts w:hint="default"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30</w:t>
            </w:r>
          </w:p>
        </w:tc>
        <w:tc>
          <w:tcPr>
            <w:tcW w:w="4425" w:type="dxa"/>
            <w:noWrap w:val="0"/>
            <w:vAlign w:val="center"/>
          </w:tcPr>
          <w:p w14:paraId="3B89DA4B">
            <w:pPr>
              <w:spacing w:line="276"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采用低价优先法计算，即满足磋商文件要求且最后报价最低的磋商报价为</w:t>
            </w:r>
            <w:r>
              <w:rPr>
                <w:rFonts w:hint="eastAsia" w:ascii="宋体" w:hAnsi="宋体" w:eastAsia="宋体" w:cs="宋体"/>
                <w:b w:val="0"/>
                <w:bCs/>
                <w:sz w:val="21"/>
                <w:szCs w:val="21"/>
                <w:highlight w:val="none"/>
                <w:lang w:eastAsia="zh-CN"/>
              </w:rPr>
              <w:t>评标</w:t>
            </w:r>
            <w:r>
              <w:rPr>
                <w:rFonts w:hint="eastAsia" w:ascii="宋体" w:hAnsi="宋体" w:eastAsia="宋体" w:cs="宋体"/>
                <w:b w:val="0"/>
                <w:bCs/>
                <w:sz w:val="21"/>
                <w:szCs w:val="21"/>
                <w:highlight w:val="none"/>
              </w:rPr>
              <w:t>基准价，其价格分为满分。其他供应商的价格分统一按照以下公式计算：</w:t>
            </w:r>
          </w:p>
          <w:p w14:paraId="1E0FCE75">
            <w:pPr>
              <w:spacing w:line="276" w:lineRule="auto"/>
              <w:rPr>
                <w:rFonts w:ascii="宋体" w:hAnsi="宋体" w:cs="宋体"/>
                <w:b w:val="0"/>
                <w:bCs/>
                <w:sz w:val="21"/>
                <w:szCs w:val="21"/>
                <w:highlight w:val="none"/>
              </w:rPr>
            </w:pPr>
            <w:r>
              <w:rPr>
                <w:rFonts w:hint="eastAsia" w:ascii="宋体" w:hAnsi="宋体" w:eastAsia="宋体" w:cs="宋体"/>
                <w:b w:val="0"/>
                <w:bCs/>
                <w:sz w:val="21"/>
                <w:szCs w:val="21"/>
                <w:highlight w:val="none"/>
              </w:rPr>
              <w:t>磋商报价得分=</w:t>
            </w:r>
            <w:r>
              <w:rPr>
                <w:rFonts w:hint="eastAsia" w:ascii="宋体" w:hAnsi="宋体" w:eastAsia="宋体" w:cs="宋体"/>
                <w:b w:val="0"/>
                <w:bCs/>
                <w:sz w:val="21"/>
                <w:szCs w:val="21"/>
                <w:highlight w:val="none"/>
                <w:lang w:eastAsia="zh-CN"/>
              </w:rPr>
              <w:t>评标</w:t>
            </w:r>
            <w:r>
              <w:rPr>
                <w:rFonts w:hint="eastAsia" w:ascii="宋体" w:hAnsi="宋体" w:eastAsia="宋体" w:cs="宋体"/>
                <w:b w:val="0"/>
                <w:bCs/>
                <w:sz w:val="21"/>
                <w:szCs w:val="21"/>
                <w:highlight w:val="none"/>
              </w:rPr>
              <w:t>基准价／最后磋商报价×价格权重。</w:t>
            </w:r>
          </w:p>
        </w:tc>
        <w:tc>
          <w:tcPr>
            <w:tcW w:w="3273" w:type="dxa"/>
            <w:noWrap w:val="0"/>
            <w:vAlign w:val="center"/>
          </w:tcPr>
          <w:p w14:paraId="6EAE7EB2">
            <w:pPr>
              <w:spacing w:line="276" w:lineRule="auto"/>
              <w:rPr>
                <w:rFonts w:ascii="宋体" w:hAnsi="宋体" w:cs="宋体"/>
                <w:sz w:val="21"/>
                <w:szCs w:val="21"/>
                <w:highlight w:val="none"/>
              </w:rPr>
            </w:pPr>
            <w:r>
              <w:rPr>
                <w:rFonts w:hint="eastAsia" w:ascii="宋体" w:hAnsi="宋体" w:eastAsia="宋体" w:cs="宋体"/>
                <w:b w:val="0"/>
                <w:bCs w:val="0"/>
                <w:sz w:val="21"/>
                <w:szCs w:val="21"/>
                <w:highlight w:val="none"/>
                <w:lang w:val="en-US" w:eastAsia="zh-CN"/>
              </w:rPr>
              <w:t>此处最终报价指经过报价修正，及因落实政府采购政策进行价格调整后的最终报价。</w:t>
            </w:r>
          </w:p>
        </w:tc>
      </w:tr>
      <w:tr w14:paraId="568BF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531" w:type="dxa"/>
            <w:noWrap w:val="0"/>
            <w:vAlign w:val="center"/>
          </w:tcPr>
          <w:p w14:paraId="2F2753E0">
            <w:pPr>
              <w:spacing w:line="276" w:lineRule="auto"/>
              <w:jc w:val="center"/>
              <w:rPr>
                <w:rFonts w:ascii="宋体" w:hAnsi="宋体" w:cs="宋体"/>
                <w:b/>
                <w:bCs/>
                <w:sz w:val="21"/>
                <w:szCs w:val="21"/>
                <w:highlight w:val="none"/>
              </w:rPr>
            </w:pPr>
            <w:r>
              <w:rPr>
                <w:rFonts w:hint="eastAsia" w:ascii="宋体" w:hAnsi="宋体" w:cs="宋体"/>
                <w:b/>
                <w:bCs/>
                <w:sz w:val="21"/>
                <w:szCs w:val="21"/>
                <w:highlight w:val="none"/>
              </w:rPr>
              <w:t>2</w:t>
            </w:r>
          </w:p>
        </w:tc>
        <w:tc>
          <w:tcPr>
            <w:tcW w:w="1205" w:type="dxa"/>
            <w:noWrap w:val="0"/>
            <w:vAlign w:val="center"/>
          </w:tcPr>
          <w:p w14:paraId="46EC8AD2">
            <w:pPr>
              <w:spacing w:line="276" w:lineRule="auto"/>
              <w:jc w:val="center"/>
              <w:rPr>
                <w:rFonts w:ascii="宋体" w:hAnsi="宋体" w:cs="宋体"/>
                <w:b/>
                <w:bCs/>
                <w:sz w:val="21"/>
                <w:szCs w:val="21"/>
                <w:highlight w:val="none"/>
              </w:rPr>
            </w:pPr>
            <w:r>
              <w:rPr>
                <w:rFonts w:hint="eastAsia" w:ascii="宋体" w:hAnsi="宋体" w:cs="宋体"/>
                <w:b/>
                <w:bCs/>
                <w:sz w:val="21"/>
                <w:szCs w:val="21"/>
                <w:highlight w:val="none"/>
                <w:lang w:val="en-US" w:eastAsia="zh-CN"/>
              </w:rPr>
              <w:t>商务</w:t>
            </w:r>
            <w:r>
              <w:rPr>
                <w:rFonts w:hint="eastAsia" w:ascii="宋体" w:hAnsi="宋体" w:cs="宋体"/>
                <w:b/>
                <w:bCs/>
                <w:sz w:val="21"/>
                <w:szCs w:val="21"/>
                <w:highlight w:val="none"/>
              </w:rPr>
              <w:t>分</w:t>
            </w:r>
          </w:p>
        </w:tc>
        <w:tc>
          <w:tcPr>
            <w:tcW w:w="534" w:type="dxa"/>
            <w:noWrap w:val="0"/>
            <w:vAlign w:val="center"/>
          </w:tcPr>
          <w:p w14:paraId="253FBA70">
            <w:pPr>
              <w:spacing w:line="276" w:lineRule="auto"/>
              <w:jc w:val="center"/>
              <w:rPr>
                <w:rFonts w:hint="default" w:ascii="宋体" w:hAnsi="宋体" w:eastAsia="宋体" w:cs="宋体"/>
                <w:b/>
                <w:bCs w:val="0"/>
                <w:sz w:val="21"/>
                <w:szCs w:val="21"/>
                <w:highlight w:val="none"/>
                <w:lang w:val="en-US" w:eastAsia="zh-CN"/>
              </w:rPr>
            </w:pPr>
            <w:r>
              <w:rPr>
                <w:rFonts w:hint="eastAsia" w:ascii="宋体" w:hAnsi="宋体" w:cs="宋体"/>
                <w:b/>
                <w:bCs w:val="0"/>
                <w:sz w:val="21"/>
                <w:szCs w:val="21"/>
                <w:highlight w:val="none"/>
                <w:lang w:val="en-US" w:eastAsia="zh-CN"/>
              </w:rPr>
              <w:t>36</w:t>
            </w:r>
          </w:p>
        </w:tc>
        <w:tc>
          <w:tcPr>
            <w:tcW w:w="4425" w:type="dxa"/>
            <w:noWrap w:val="0"/>
            <w:vAlign w:val="center"/>
          </w:tcPr>
          <w:p w14:paraId="00930417">
            <w:pPr>
              <w:spacing w:line="276" w:lineRule="auto"/>
              <w:rPr>
                <w:rFonts w:ascii="宋体" w:hAnsi="宋体" w:cs="宋体"/>
                <w:sz w:val="21"/>
                <w:szCs w:val="21"/>
                <w:highlight w:val="none"/>
              </w:rPr>
            </w:pPr>
          </w:p>
        </w:tc>
        <w:tc>
          <w:tcPr>
            <w:tcW w:w="3273" w:type="dxa"/>
            <w:noWrap w:val="0"/>
            <w:vAlign w:val="center"/>
          </w:tcPr>
          <w:p w14:paraId="6BE18F21">
            <w:pPr>
              <w:spacing w:line="276" w:lineRule="auto"/>
              <w:ind w:left="-38"/>
              <w:rPr>
                <w:rFonts w:ascii="宋体" w:hAnsi="宋体" w:cs="宋体"/>
                <w:sz w:val="21"/>
                <w:szCs w:val="21"/>
                <w:highlight w:val="none"/>
              </w:rPr>
            </w:pPr>
          </w:p>
        </w:tc>
      </w:tr>
      <w:tr w14:paraId="1CB59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531" w:type="dxa"/>
            <w:noWrap w:val="0"/>
            <w:vAlign w:val="center"/>
          </w:tcPr>
          <w:p w14:paraId="424F9741">
            <w:pPr>
              <w:spacing w:line="276" w:lineRule="auto"/>
              <w:jc w:val="center"/>
              <w:rPr>
                <w:rFonts w:ascii="宋体" w:hAnsi="宋体" w:cs="宋体"/>
                <w:sz w:val="21"/>
                <w:szCs w:val="21"/>
                <w:highlight w:val="none"/>
              </w:rPr>
            </w:pPr>
            <w:r>
              <w:rPr>
                <w:rFonts w:hint="eastAsia" w:ascii="宋体" w:hAnsi="宋体" w:cs="宋体"/>
                <w:sz w:val="21"/>
                <w:szCs w:val="21"/>
                <w:highlight w:val="none"/>
              </w:rPr>
              <w:t>2.1</w:t>
            </w:r>
          </w:p>
        </w:tc>
        <w:tc>
          <w:tcPr>
            <w:tcW w:w="1205" w:type="dxa"/>
            <w:shd w:val="clear" w:color="auto" w:fill="auto"/>
            <w:noWrap w:val="0"/>
            <w:vAlign w:val="center"/>
          </w:tcPr>
          <w:p w14:paraId="2BE7E3D1">
            <w:pPr>
              <w:keepNext w:val="0"/>
              <w:keepLines w:val="0"/>
              <w:pageBreakBefore w:val="0"/>
              <w:kinsoku/>
              <w:wordWrap/>
              <w:overflowPunct/>
              <w:topLinePunct w:val="0"/>
              <w:autoSpaceDE/>
              <w:autoSpaceDN/>
              <w:bidi w:val="0"/>
              <w:adjustRightInd/>
              <w:spacing w:line="320" w:lineRule="exact"/>
              <w:ind w:firstLine="28" w:firstLineChars="0"/>
              <w:jc w:val="center"/>
              <w:rPr>
                <w:rFonts w:hint="eastAsia" w:ascii="宋体" w:hAnsi="宋体" w:eastAsia="宋体" w:cs="宋体"/>
                <w:sz w:val="21"/>
                <w:szCs w:val="21"/>
                <w:highlight w:val="none"/>
                <w:lang w:val="en-US" w:eastAsia="zh-CN" w:bidi="ar-SA"/>
              </w:rPr>
            </w:pPr>
            <w:r>
              <w:rPr>
                <w:rFonts w:hint="eastAsia" w:ascii="宋体" w:hAnsi="宋体" w:cs="宋体"/>
                <w:szCs w:val="21"/>
                <w:lang w:val="en-US" w:eastAsia="zh-CN"/>
              </w:rPr>
              <w:t>类似业绩</w:t>
            </w:r>
          </w:p>
        </w:tc>
        <w:tc>
          <w:tcPr>
            <w:tcW w:w="534" w:type="dxa"/>
            <w:shd w:val="clear" w:color="auto" w:fill="auto"/>
            <w:noWrap w:val="0"/>
            <w:vAlign w:val="center"/>
          </w:tcPr>
          <w:p w14:paraId="08C3DF36">
            <w:pPr>
              <w:keepNext w:val="0"/>
              <w:keepLines w:val="0"/>
              <w:pageBreakBefore w:val="0"/>
              <w:kinsoku/>
              <w:wordWrap/>
              <w:overflowPunct/>
              <w:topLinePunct w:val="0"/>
              <w:autoSpaceDE/>
              <w:autoSpaceDN/>
              <w:bidi w:val="0"/>
              <w:adjustRightInd/>
              <w:spacing w:line="320" w:lineRule="exact"/>
              <w:ind w:firstLine="28" w:firstLineChars="0"/>
              <w:jc w:val="center"/>
              <w:rPr>
                <w:rFonts w:hint="default" w:ascii="宋体" w:hAnsi="宋体" w:eastAsia="宋体" w:cs="宋体"/>
                <w:sz w:val="21"/>
                <w:szCs w:val="21"/>
                <w:highlight w:val="none"/>
                <w:lang w:val="en-US" w:eastAsia="zh-CN" w:bidi="ar-SA"/>
              </w:rPr>
            </w:pPr>
            <w:r>
              <w:rPr>
                <w:rFonts w:hint="eastAsia" w:ascii="宋体" w:hAnsi="宋体" w:cs="宋体"/>
                <w:szCs w:val="21"/>
                <w:lang w:val="en-US" w:eastAsia="zh-CN"/>
              </w:rPr>
              <w:t>6</w:t>
            </w:r>
          </w:p>
        </w:tc>
        <w:tc>
          <w:tcPr>
            <w:tcW w:w="4425" w:type="dxa"/>
            <w:shd w:val="clear" w:color="auto" w:fill="auto"/>
            <w:noWrap w:val="0"/>
            <w:vAlign w:val="center"/>
          </w:tcPr>
          <w:p w14:paraId="561BABF5">
            <w:pPr>
              <w:keepNext w:val="0"/>
              <w:keepLines w:val="0"/>
              <w:pageBreakBefore w:val="0"/>
              <w:kinsoku/>
              <w:wordWrap/>
              <w:overflowPunct/>
              <w:topLinePunct w:val="0"/>
              <w:autoSpaceDE/>
              <w:autoSpaceDN/>
              <w:bidi w:val="0"/>
              <w:adjustRightInd/>
              <w:spacing w:line="320" w:lineRule="exact"/>
              <w:rPr>
                <w:rFonts w:hint="eastAsia" w:ascii="宋体" w:hAnsi="宋体" w:eastAsia="宋体" w:cs="宋体"/>
                <w:sz w:val="21"/>
                <w:szCs w:val="21"/>
                <w:highlight w:val="none"/>
                <w:lang w:val="en-US" w:eastAsia="zh-CN" w:bidi="ar-SA"/>
              </w:rPr>
            </w:pPr>
            <w:r>
              <w:rPr>
                <w:rFonts w:hint="eastAsia" w:ascii="宋体" w:hAnsi="宋体" w:eastAsia="宋体" w:cs="宋体"/>
                <w:szCs w:val="21"/>
              </w:rPr>
              <w:t>供应商提供202</w:t>
            </w:r>
            <w:r>
              <w:rPr>
                <w:rFonts w:hint="eastAsia" w:ascii="宋体" w:hAnsi="宋体" w:eastAsia="宋体" w:cs="宋体"/>
                <w:szCs w:val="21"/>
                <w:lang w:val="en-US" w:eastAsia="zh-CN"/>
              </w:rPr>
              <w:t>2</w:t>
            </w:r>
            <w:r>
              <w:rPr>
                <w:rFonts w:hint="eastAsia" w:ascii="宋体" w:hAnsi="宋体" w:eastAsia="宋体" w:cs="宋体"/>
                <w:szCs w:val="21"/>
              </w:rPr>
              <w:t>年</w:t>
            </w:r>
            <w:r>
              <w:rPr>
                <w:rFonts w:hint="eastAsia" w:ascii="宋体" w:hAnsi="宋体" w:eastAsia="宋体" w:cs="宋体"/>
                <w:szCs w:val="21"/>
                <w:lang w:val="en-US" w:eastAsia="zh-CN"/>
              </w:rPr>
              <w:t>01</w:t>
            </w:r>
            <w:r>
              <w:rPr>
                <w:rFonts w:hint="eastAsia" w:ascii="宋体" w:hAnsi="宋体" w:eastAsia="宋体" w:cs="宋体"/>
                <w:szCs w:val="21"/>
              </w:rPr>
              <w:t>月</w:t>
            </w:r>
            <w:r>
              <w:rPr>
                <w:rFonts w:hint="eastAsia" w:ascii="宋体" w:hAnsi="宋体" w:eastAsia="宋体" w:cs="宋体"/>
                <w:szCs w:val="21"/>
                <w:lang w:val="en-US" w:eastAsia="zh-CN"/>
              </w:rPr>
              <w:t>0</w:t>
            </w:r>
            <w:r>
              <w:rPr>
                <w:rFonts w:hint="eastAsia" w:ascii="宋体" w:hAnsi="宋体" w:eastAsia="宋体" w:cs="宋体"/>
                <w:szCs w:val="21"/>
              </w:rPr>
              <w:t>1日</w:t>
            </w:r>
            <w:r>
              <w:rPr>
                <w:rFonts w:hint="eastAsia" w:ascii="宋体" w:hAnsi="宋体" w:eastAsia="宋体" w:cs="宋体"/>
                <w:szCs w:val="21"/>
                <w:lang w:eastAsia="zh-CN"/>
              </w:rPr>
              <w:t>（</w:t>
            </w:r>
            <w:r>
              <w:rPr>
                <w:rFonts w:hint="eastAsia" w:ascii="宋体" w:hAnsi="宋体" w:eastAsia="宋体" w:cs="宋体"/>
                <w:szCs w:val="21"/>
                <w:lang w:val="en-US" w:eastAsia="zh-CN"/>
              </w:rPr>
              <w:t>时间以合同签订时间为准</w:t>
            </w:r>
            <w:r>
              <w:rPr>
                <w:rFonts w:hint="eastAsia" w:ascii="宋体" w:hAnsi="宋体" w:eastAsia="宋体" w:cs="宋体"/>
                <w:szCs w:val="21"/>
                <w:lang w:eastAsia="zh-CN"/>
              </w:rPr>
              <w:t>）</w:t>
            </w:r>
            <w:r>
              <w:rPr>
                <w:rFonts w:hint="eastAsia" w:ascii="宋体" w:hAnsi="宋体" w:cs="宋体"/>
                <w:color w:val="auto"/>
                <w:szCs w:val="21"/>
                <w:lang w:val="en-US" w:eastAsia="zh-CN"/>
              </w:rPr>
              <w:t>以来承担过类似业绩的，有一个得3分，最高得6分。</w:t>
            </w:r>
          </w:p>
        </w:tc>
        <w:tc>
          <w:tcPr>
            <w:tcW w:w="3273" w:type="dxa"/>
            <w:shd w:val="clear" w:color="auto" w:fill="auto"/>
            <w:noWrap w:val="0"/>
            <w:vAlign w:val="center"/>
          </w:tcPr>
          <w:p w14:paraId="58F3B5F9">
            <w:pPr>
              <w:keepNext w:val="0"/>
              <w:keepLines w:val="0"/>
              <w:pageBreakBefore w:val="0"/>
              <w:kinsoku/>
              <w:wordWrap/>
              <w:overflowPunct/>
              <w:topLinePunct w:val="0"/>
              <w:autoSpaceDE/>
              <w:autoSpaceDN/>
              <w:bidi w:val="0"/>
              <w:adjustRightInd/>
              <w:spacing w:line="320" w:lineRule="exact"/>
              <w:jc w:val="left"/>
              <w:rPr>
                <w:rFonts w:hint="default" w:ascii="Times New Roman" w:hAnsi="Times New Roman" w:eastAsia="宋体" w:cs="Times New Roman"/>
                <w:sz w:val="21"/>
                <w:szCs w:val="21"/>
                <w:highlight w:val="none"/>
                <w:lang w:val="en-US" w:eastAsia="zh-CN" w:bidi="ar-SA"/>
              </w:rPr>
            </w:pPr>
            <w:r>
              <w:rPr>
                <w:rFonts w:hint="eastAsia" w:ascii="宋体" w:hAnsi="宋体" w:eastAsia="宋体" w:cs="宋体"/>
                <w:szCs w:val="21"/>
                <w:lang w:val="en-US" w:eastAsia="zh-CN"/>
              </w:rPr>
              <w:t>注：提供合同复印件加盖供应商公章，时间以合同签订日期为准，否则不得分。</w:t>
            </w:r>
          </w:p>
        </w:tc>
      </w:tr>
      <w:tr w14:paraId="47389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531" w:type="dxa"/>
            <w:noWrap w:val="0"/>
            <w:vAlign w:val="center"/>
          </w:tcPr>
          <w:p w14:paraId="461C8410">
            <w:pPr>
              <w:keepNext w:val="0"/>
              <w:keepLines w:val="0"/>
              <w:pageBreakBefore w:val="0"/>
              <w:kinsoku/>
              <w:wordWrap/>
              <w:overflowPunct/>
              <w:topLinePunct w:val="0"/>
              <w:autoSpaceDE/>
              <w:autoSpaceDN/>
              <w:bidi w:val="0"/>
              <w:adjustRightInd/>
              <w:spacing w:line="320" w:lineRule="exact"/>
              <w:ind w:firstLine="28" w:firstLineChars="0"/>
              <w:jc w:val="center"/>
              <w:rPr>
                <w:rFonts w:hint="default" w:ascii="宋体" w:hAnsi="宋体" w:cs="宋体"/>
                <w:szCs w:val="21"/>
                <w:lang w:val="en-US" w:eastAsia="zh-CN"/>
              </w:rPr>
            </w:pPr>
            <w:r>
              <w:rPr>
                <w:rFonts w:hint="eastAsia" w:ascii="宋体" w:hAnsi="宋体" w:cs="宋体"/>
                <w:szCs w:val="21"/>
                <w:lang w:val="en-US" w:eastAsia="zh-CN"/>
              </w:rPr>
              <w:t>2.2</w:t>
            </w:r>
          </w:p>
        </w:tc>
        <w:tc>
          <w:tcPr>
            <w:tcW w:w="1205" w:type="dxa"/>
            <w:shd w:val="clear" w:color="auto" w:fill="auto"/>
            <w:noWrap w:val="0"/>
            <w:vAlign w:val="center"/>
          </w:tcPr>
          <w:p w14:paraId="2560174A">
            <w:pPr>
              <w:keepNext w:val="0"/>
              <w:keepLines w:val="0"/>
              <w:pageBreakBefore w:val="0"/>
              <w:kinsoku/>
              <w:wordWrap/>
              <w:overflowPunct/>
              <w:topLinePunct w:val="0"/>
              <w:autoSpaceDE/>
              <w:autoSpaceDN/>
              <w:bidi w:val="0"/>
              <w:adjustRightInd/>
              <w:spacing w:line="320" w:lineRule="exact"/>
              <w:ind w:firstLine="28" w:firstLineChars="0"/>
              <w:jc w:val="center"/>
              <w:rPr>
                <w:rFonts w:hint="eastAsia" w:ascii="宋体" w:hAnsi="宋体" w:cs="宋体"/>
                <w:szCs w:val="21"/>
                <w:lang w:val="en-US" w:eastAsia="zh-CN"/>
              </w:rPr>
            </w:pPr>
            <w:r>
              <w:rPr>
                <w:rFonts w:hint="eastAsia" w:ascii="宋体" w:hAnsi="宋体" w:cs="宋体"/>
                <w:szCs w:val="21"/>
                <w:lang w:val="en-US" w:eastAsia="zh-CN"/>
              </w:rPr>
              <w:t>项目团队1</w:t>
            </w:r>
          </w:p>
        </w:tc>
        <w:tc>
          <w:tcPr>
            <w:tcW w:w="534" w:type="dxa"/>
            <w:shd w:val="clear" w:color="auto" w:fill="auto"/>
            <w:noWrap w:val="0"/>
            <w:vAlign w:val="center"/>
          </w:tcPr>
          <w:p w14:paraId="59756731">
            <w:pPr>
              <w:keepNext w:val="0"/>
              <w:keepLines w:val="0"/>
              <w:pageBreakBefore w:val="0"/>
              <w:kinsoku/>
              <w:wordWrap/>
              <w:overflowPunct/>
              <w:topLinePunct w:val="0"/>
              <w:autoSpaceDE/>
              <w:autoSpaceDN/>
              <w:bidi w:val="0"/>
              <w:adjustRightInd/>
              <w:spacing w:line="320" w:lineRule="exact"/>
              <w:ind w:firstLine="28" w:firstLineChars="0"/>
              <w:jc w:val="center"/>
              <w:rPr>
                <w:rFonts w:hint="default" w:ascii="宋体" w:hAnsi="宋体" w:cs="宋体"/>
                <w:szCs w:val="21"/>
                <w:lang w:val="en-US" w:eastAsia="zh-CN"/>
              </w:rPr>
            </w:pPr>
            <w:r>
              <w:rPr>
                <w:rFonts w:hint="eastAsia" w:ascii="宋体" w:hAnsi="宋体" w:cs="宋体"/>
                <w:szCs w:val="21"/>
                <w:lang w:val="en-US" w:eastAsia="zh-CN"/>
              </w:rPr>
              <w:t>12</w:t>
            </w:r>
          </w:p>
        </w:tc>
        <w:tc>
          <w:tcPr>
            <w:tcW w:w="4425" w:type="dxa"/>
            <w:shd w:val="clear" w:color="auto" w:fill="auto"/>
            <w:noWrap w:val="0"/>
            <w:vAlign w:val="center"/>
          </w:tcPr>
          <w:p w14:paraId="1BD239F7">
            <w:pPr>
              <w:keepNext w:val="0"/>
              <w:keepLines w:val="0"/>
              <w:pageBreakBefore w:val="0"/>
              <w:kinsoku/>
              <w:wordWrap/>
              <w:overflowPunct/>
              <w:topLinePunct w:val="0"/>
              <w:autoSpaceDE/>
              <w:autoSpaceDN/>
              <w:bidi w:val="0"/>
              <w:adjustRightInd/>
              <w:spacing w:line="320" w:lineRule="exact"/>
              <w:ind w:firstLine="28" w:firstLineChars="0"/>
              <w:jc w:val="both"/>
              <w:rPr>
                <w:rFonts w:hint="eastAsia" w:ascii="宋体" w:hAnsi="宋体" w:cs="宋体"/>
                <w:szCs w:val="21"/>
                <w:lang w:val="zh-CN" w:eastAsia="zh-CN"/>
              </w:rPr>
            </w:pPr>
            <w:r>
              <w:rPr>
                <w:rFonts w:hint="eastAsia" w:ascii="宋体" w:hAnsi="宋体" w:cs="宋体"/>
                <w:szCs w:val="21"/>
                <w:lang w:val="en-US" w:eastAsia="zh-CN"/>
              </w:rPr>
              <w:t>供应商拟派本项目团队成员，具有本科及以上相关专业学历（包括但不限于视觉、新闻、文学、数字媒体类等相关专业）的，每有一人得3分，最高得12分。</w:t>
            </w:r>
          </w:p>
        </w:tc>
        <w:tc>
          <w:tcPr>
            <w:tcW w:w="3273" w:type="dxa"/>
            <w:shd w:val="clear" w:color="auto" w:fill="auto"/>
            <w:noWrap w:val="0"/>
            <w:vAlign w:val="center"/>
          </w:tcPr>
          <w:p w14:paraId="3B0D606D">
            <w:pPr>
              <w:keepNext w:val="0"/>
              <w:keepLines w:val="0"/>
              <w:pageBreakBefore w:val="0"/>
              <w:kinsoku/>
              <w:wordWrap/>
              <w:overflowPunct/>
              <w:topLinePunct w:val="0"/>
              <w:autoSpaceDE/>
              <w:autoSpaceDN/>
              <w:bidi w:val="0"/>
              <w:adjustRightInd/>
              <w:spacing w:line="320" w:lineRule="exact"/>
              <w:ind w:firstLine="28" w:firstLineChars="0"/>
              <w:jc w:val="left"/>
              <w:rPr>
                <w:rFonts w:hint="eastAsia" w:ascii="宋体" w:hAnsi="宋体" w:cs="宋体"/>
                <w:szCs w:val="21"/>
                <w:lang w:val="en-US" w:eastAsia="zh-CN"/>
              </w:rPr>
            </w:pPr>
            <w:r>
              <w:rPr>
                <w:rFonts w:hint="eastAsia" w:ascii="宋体" w:hAnsi="宋体" w:cs="宋体"/>
                <w:szCs w:val="21"/>
                <w:lang w:val="en-US" w:eastAsia="zh-CN"/>
              </w:rPr>
              <w:t>注：提供项目成员一览表及相关人员毕业证书复印件并加盖供应商公章，否则不得分。</w:t>
            </w:r>
          </w:p>
        </w:tc>
      </w:tr>
      <w:tr w14:paraId="4A5AF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2" w:hRule="atLeast"/>
        </w:trPr>
        <w:tc>
          <w:tcPr>
            <w:tcW w:w="531" w:type="dxa"/>
            <w:noWrap w:val="0"/>
            <w:vAlign w:val="center"/>
          </w:tcPr>
          <w:p w14:paraId="51AD375E">
            <w:pPr>
              <w:keepNext w:val="0"/>
              <w:keepLines w:val="0"/>
              <w:pageBreakBefore w:val="0"/>
              <w:kinsoku/>
              <w:wordWrap/>
              <w:overflowPunct/>
              <w:topLinePunct w:val="0"/>
              <w:autoSpaceDE/>
              <w:autoSpaceDN/>
              <w:bidi w:val="0"/>
              <w:adjustRightInd/>
              <w:spacing w:line="320" w:lineRule="exact"/>
              <w:ind w:firstLine="28" w:firstLineChars="0"/>
              <w:jc w:val="center"/>
              <w:rPr>
                <w:rFonts w:hint="default" w:ascii="宋体" w:hAnsi="宋体" w:cs="宋体"/>
                <w:szCs w:val="21"/>
                <w:lang w:val="en-US" w:eastAsia="zh-CN"/>
              </w:rPr>
            </w:pPr>
            <w:r>
              <w:rPr>
                <w:rFonts w:hint="eastAsia" w:ascii="宋体" w:hAnsi="宋体" w:cs="宋体"/>
                <w:szCs w:val="21"/>
                <w:lang w:val="en-US" w:eastAsia="zh-CN"/>
              </w:rPr>
              <w:t>2.3</w:t>
            </w:r>
          </w:p>
        </w:tc>
        <w:tc>
          <w:tcPr>
            <w:tcW w:w="1205" w:type="dxa"/>
            <w:shd w:val="clear" w:color="auto" w:fill="auto"/>
            <w:noWrap w:val="0"/>
            <w:vAlign w:val="center"/>
          </w:tcPr>
          <w:p w14:paraId="25C961FD">
            <w:pPr>
              <w:keepNext w:val="0"/>
              <w:keepLines w:val="0"/>
              <w:pageBreakBefore w:val="0"/>
              <w:kinsoku/>
              <w:wordWrap/>
              <w:overflowPunct/>
              <w:topLinePunct w:val="0"/>
              <w:autoSpaceDE/>
              <w:autoSpaceDN/>
              <w:bidi w:val="0"/>
              <w:adjustRightInd/>
              <w:spacing w:line="320" w:lineRule="exact"/>
              <w:ind w:firstLine="28" w:firstLineChars="0"/>
              <w:jc w:val="center"/>
              <w:rPr>
                <w:rFonts w:hint="eastAsia" w:ascii="宋体" w:hAnsi="宋体" w:cs="宋体"/>
                <w:szCs w:val="21"/>
                <w:lang w:val="en-US" w:eastAsia="zh-CN"/>
              </w:rPr>
            </w:pPr>
            <w:r>
              <w:rPr>
                <w:rFonts w:hint="eastAsia" w:ascii="宋体" w:hAnsi="宋体" w:cs="宋体"/>
                <w:szCs w:val="21"/>
                <w:lang w:val="en-US" w:eastAsia="zh-CN"/>
              </w:rPr>
              <w:t>项目团队2</w:t>
            </w:r>
          </w:p>
        </w:tc>
        <w:tc>
          <w:tcPr>
            <w:tcW w:w="534" w:type="dxa"/>
            <w:shd w:val="clear" w:color="auto" w:fill="auto"/>
            <w:noWrap w:val="0"/>
            <w:vAlign w:val="center"/>
          </w:tcPr>
          <w:p w14:paraId="7E8B6C4C">
            <w:pPr>
              <w:keepNext w:val="0"/>
              <w:keepLines w:val="0"/>
              <w:pageBreakBefore w:val="0"/>
              <w:kinsoku/>
              <w:wordWrap/>
              <w:overflowPunct/>
              <w:topLinePunct w:val="0"/>
              <w:autoSpaceDE/>
              <w:autoSpaceDN/>
              <w:bidi w:val="0"/>
              <w:adjustRightInd/>
              <w:spacing w:line="320" w:lineRule="exact"/>
              <w:ind w:firstLine="28" w:firstLineChars="0"/>
              <w:jc w:val="center"/>
              <w:rPr>
                <w:rFonts w:hint="default" w:ascii="宋体" w:hAnsi="宋体" w:cs="宋体"/>
                <w:szCs w:val="21"/>
                <w:lang w:val="en-US" w:eastAsia="zh-CN"/>
              </w:rPr>
            </w:pPr>
            <w:r>
              <w:rPr>
                <w:rFonts w:hint="eastAsia" w:ascii="宋体" w:hAnsi="宋体" w:cs="宋体"/>
                <w:szCs w:val="21"/>
                <w:lang w:val="en-US" w:eastAsia="zh-CN"/>
              </w:rPr>
              <w:t>12</w:t>
            </w:r>
          </w:p>
        </w:tc>
        <w:tc>
          <w:tcPr>
            <w:tcW w:w="4425" w:type="dxa"/>
            <w:shd w:val="clear" w:color="auto" w:fill="auto"/>
            <w:noWrap w:val="0"/>
            <w:vAlign w:val="center"/>
          </w:tcPr>
          <w:p w14:paraId="15CAA86E">
            <w:pPr>
              <w:keepNext w:val="0"/>
              <w:keepLines w:val="0"/>
              <w:pageBreakBefore w:val="0"/>
              <w:kinsoku/>
              <w:wordWrap/>
              <w:overflowPunct/>
              <w:topLinePunct w:val="0"/>
              <w:autoSpaceDE/>
              <w:autoSpaceDN/>
              <w:bidi w:val="0"/>
              <w:adjustRightInd/>
              <w:spacing w:line="320" w:lineRule="exact"/>
              <w:ind w:firstLine="28" w:firstLineChars="0"/>
              <w:jc w:val="both"/>
              <w:rPr>
                <w:rFonts w:hint="eastAsia" w:ascii="宋体" w:hAnsi="宋体" w:cs="宋体"/>
                <w:szCs w:val="21"/>
                <w:lang w:val="zh-CN" w:eastAsia="zh-CN"/>
              </w:rPr>
            </w:pPr>
            <w:r>
              <w:rPr>
                <w:rFonts w:hint="eastAsia" w:ascii="宋体" w:hAnsi="宋体" w:cs="宋体"/>
                <w:szCs w:val="21"/>
                <w:lang w:val="en-US" w:eastAsia="zh-CN"/>
              </w:rPr>
              <w:t>供应商拟派本项目团队成员具有记者证的，每提供一份得3分，最高得12分。</w:t>
            </w:r>
          </w:p>
        </w:tc>
        <w:tc>
          <w:tcPr>
            <w:tcW w:w="3273" w:type="dxa"/>
            <w:shd w:val="clear" w:color="auto" w:fill="auto"/>
            <w:noWrap w:val="0"/>
            <w:vAlign w:val="center"/>
          </w:tcPr>
          <w:p w14:paraId="3AA35DCD">
            <w:pPr>
              <w:keepNext w:val="0"/>
              <w:keepLines w:val="0"/>
              <w:pageBreakBefore w:val="0"/>
              <w:kinsoku/>
              <w:wordWrap/>
              <w:overflowPunct/>
              <w:topLinePunct w:val="0"/>
              <w:autoSpaceDE/>
              <w:autoSpaceDN/>
              <w:bidi w:val="0"/>
              <w:adjustRightInd/>
              <w:spacing w:line="320" w:lineRule="exact"/>
              <w:ind w:firstLine="28" w:firstLineChars="0"/>
              <w:jc w:val="left"/>
              <w:rPr>
                <w:rFonts w:hint="eastAsia" w:ascii="宋体" w:hAnsi="宋体" w:cs="宋体"/>
                <w:szCs w:val="21"/>
                <w:lang w:val="en-US" w:eastAsia="zh-CN"/>
              </w:rPr>
            </w:pPr>
            <w:r>
              <w:rPr>
                <w:rFonts w:hint="eastAsia" w:ascii="宋体" w:hAnsi="宋体" w:cs="宋体"/>
                <w:szCs w:val="21"/>
                <w:lang w:val="en-US" w:eastAsia="zh-CN"/>
              </w:rPr>
              <w:t>注：提供项目成员一览表及证书复印件加盖供应商公章，否则不得分。</w:t>
            </w:r>
          </w:p>
        </w:tc>
      </w:tr>
      <w:tr w14:paraId="28EE9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2" w:hRule="atLeast"/>
        </w:trPr>
        <w:tc>
          <w:tcPr>
            <w:tcW w:w="531" w:type="dxa"/>
            <w:noWrap w:val="0"/>
            <w:vAlign w:val="center"/>
          </w:tcPr>
          <w:p w14:paraId="5F0FEE03">
            <w:pPr>
              <w:keepNext w:val="0"/>
              <w:keepLines w:val="0"/>
              <w:pageBreakBefore w:val="0"/>
              <w:kinsoku/>
              <w:wordWrap/>
              <w:overflowPunct/>
              <w:topLinePunct w:val="0"/>
              <w:autoSpaceDE/>
              <w:autoSpaceDN/>
              <w:bidi w:val="0"/>
              <w:adjustRightInd/>
              <w:spacing w:line="320" w:lineRule="exact"/>
              <w:ind w:firstLine="28" w:firstLineChars="0"/>
              <w:jc w:val="center"/>
              <w:rPr>
                <w:rFonts w:hint="default" w:ascii="宋体" w:hAnsi="宋体" w:cs="宋体"/>
                <w:szCs w:val="21"/>
                <w:lang w:val="en-US" w:eastAsia="zh-CN"/>
              </w:rPr>
            </w:pPr>
            <w:r>
              <w:rPr>
                <w:rFonts w:hint="eastAsia" w:ascii="宋体" w:hAnsi="宋体" w:cs="宋体"/>
                <w:szCs w:val="21"/>
                <w:lang w:val="en-US" w:eastAsia="zh-CN"/>
              </w:rPr>
              <w:t>2.4</w:t>
            </w:r>
          </w:p>
        </w:tc>
        <w:tc>
          <w:tcPr>
            <w:tcW w:w="1205" w:type="dxa"/>
            <w:shd w:val="clear" w:color="auto" w:fill="auto"/>
            <w:noWrap w:val="0"/>
            <w:vAlign w:val="center"/>
          </w:tcPr>
          <w:p w14:paraId="77082AF5">
            <w:pPr>
              <w:keepNext w:val="0"/>
              <w:keepLines w:val="0"/>
              <w:pageBreakBefore w:val="0"/>
              <w:kinsoku/>
              <w:wordWrap/>
              <w:overflowPunct/>
              <w:topLinePunct w:val="0"/>
              <w:autoSpaceDE/>
              <w:autoSpaceDN/>
              <w:bidi w:val="0"/>
              <w:adjustRightInd/>
              <w:spacing w:line="320" w:lineRule="exact"/>
              <w:ind w:firstLine="28" w:firstLineChars="0"/>
              <w:jc w:val="center"/>
              <w:rPr>
                <w:rFonts w:hint="eastAsia" w:ascii="宋体" w:hAnsi="宋体" w:cs="宋体"/>
                <w:szCs w:val="21"/>
                <w:lang w:val="en-US" w:eastAsia="zh-CN"/>
              </w:rPr>
            </w:pPr>
            <w:r>
              <w:rPr>
                <w:rFonts w:hint="eastAsia" w:ascii="宋体" w:hAnsi="宋体" w:cs="宋体"/>
                <w:szCs w:val="21"/>
                <w:lang w:val="en-US" w:eastAsia="zh-CN"/>
              </w:rPr>
              <w:t>企业荣誉</w:t>
            </w:r>
          </w:p>
        </w:tc>
        <w:tc>
          <w:tcPr>
            <w:tcW w:w="534" w:type="dxa"/>
            <w:shd w:val="clear" w:color="auto" w:fill="auto"/>
            <w:noWrap w:val="0"/>
            <w:vAlign w:val="center"/>
          </w:tcPr>
          <w:p w14:paraId="6ED45ED6">
            <w:pPr>
              <w:keepNext w:val="0"/>
              <w:keepLines w:val="0"/>
              <w:pageBreakBefore w:val="0"/>
              <w:kinsoku/>
              <w:wordWrap/>
              <w:overflowPunct/>
              <w:topLinePunct w:val="0"/>
              <w:autoSpaceDE/>
              <w:autoSpaceDN/>
              <w:bidi w:val="0"/>
              <w:adjustRightInd/>
              <w:spacing w:line="320" w:lineRule="exact"/>
              <w:ind w:firstLine="28" w:firstLineChars="0"/>
              <w:jc w:val="center"/>
              <w:rPr>
                <w:rFonts w:hint="default" w:ascii="宋体" w:hAnsi="宋体" w:cs="宋体"/>
                <w:szCs w:val="21"/>
                <w:lang w:val="en-US" w:eastAsia="zh-CN"/>
              </w:rPr>
            </w:pPr>
            <w:r>
              <w:rPr>
                <w:rFonts w:hint="eastAsia" w:ascii="宋体" w:hAnsi="宋体" w:cs="宋体"/>
                <w:szCs w:val="21"/>
                <w:lang w:val="en-US" w:eastAsia="zh-CN"/>
              </w:rPr>
              <w:t>3</w:t>
            </w:r>
          </w:p>
        </w:tc>
        <w:tc>
          <w:tcPr>
            <w:tcW w:w="4425" w:type="dxa"/>
            <w:shd w:val="clear" w:color="auto" w:fill="auto"/>
            <w:noWrap w:val="0"/>
            <w:vAlign w:val="center"/>
          </w:tcPr>
          <w:p w14:paraId="65960885">
            <w:pPr>
              <w:keepNext w:val="0"/>
              <w:keepLines w:val="0"/>
              <w:pageBreakBefore w:val="0"/>
              <w:kinsoku/>
              <w:wordWrap/>
              <w:overflowPunct/>
              <w:topLinePunct w:val="0"/>
              <w:autoSpaceDE/>
              <w:autoSpaceDN/>
              <w:bidi w:val="0"/>
              <w:adjustRightInd/>
              <w:spacing w:line="320" w:lineRule="exact"/>
              <w:ind w:firstLine="28" w:firstLineChars="0"/>
              <w:jc w:val="both"/>
              <w:rPr>
                <w:rFonts w:hint="eastAsia" w:ascii="宋体" w:hAnsi="宋体" w:cs="宋体"/>
                <w:szCs w:val="21"/>
                <w:lang w:val="zh-CN" w:eastAsia="zh-CN"/>
              </w:rPr>
            </w:pPr>
            <w:r>
              <w:rPr>
                <w:rFonts w:hint="eastAsia" w:ascii="宋体" w:hAnsi="宋体" w:cs="宋体"/>
                <w:szCs w:val="21"/>
                <w:lang w:val="en-US" w:eastAsia="zh-CN"/>
              </w:rPr>
              <w:t>供应商获得过相关荣誉奖项的，每提供一份得1.5分，最高得3分。</w:t>
            </w:r>
          </w:p>
        </w:tc>
        <w:tc>
          <w:tcPr>
            <w:tcW w:w="3273" w:type="dxa"/>
            <w:shd w:val="clear" w:color="auto" w:fill="auto"/>
            <w:noWrap w:val="0"/>
            <w:vAlign w:val="center"/>
          </w:tcPr>
          <w:p w14:paraId="6AA8D4AB">
            <w:pPr>
              <w:keepNext w:val="0"/>
              <w:keepLines w:val="0"/>
              <w:pageBreakBefore w:val="0"/>
              <w:kinsoku/>
              <w:wordWrap/>
              <w:overflowPunct/>
              <w:topLinePunct w:val="0"/>
              <w:autoSpaceDE/>
              <w:autoSpaceDN/>
              <w:bidi w:val="0"/>
              <w:adjustRightInd/>
              <w:spacing w:line="320" w:lineRule="exact"/>
              <w:ind w:firstLine="28" w:firstLineChars="0"/>
              <w:jc w:val="left"/>
              <w:rPr>
                <w:rFonts w:hint="eastAsia" w:ascii="宋体" w:hAnsi="宋体" w:cs="宋体"/>
                <w:szCs w:val="21"/>
                <w:lang w:val="en-US" w:eastAsia="zh-CN"/>
              </w:rPr>
            </w:pPr>
            <w:r>
              <w:rPr>
                <w:rFonts w:hint="eastAsia" w:ascii="宋体" w:hAnsi="宋体" w:cs="宋体"/>
                <w:szCs w:val="21"/>
                <w:lang w:val="en-US" w:eastAsia="zh-CN"/>
              </w:rPr>
              <w:t>注：提供相关证明材料复印件加盖供应商公章，否则不得分。</w:t>
            </w:r>
          </w:p>
        </w:tc>
      </w:tr>
      <w:tr w14:paraId="3515F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2" w:hRule="atLeast"/>
        </w:trPr>
        <w:tc>
          <w:tcPr>
            <w:tcW w:w="531" w:type="dxa"/>
            <w:noWrap w:val="0"/>
            <w:vAlign w:val="center"/>
          </w:tcPr>
          <w:p w14:paraId="70A3045E">
            <w:pPr>
              <w:keepNext w:val="0"/>
              <w:keepLines w:val="0"/>
              <w:pageBreakBefore w:val="0"/>
              <w:kinsoku/>
              <w:wordWrap/>
              <w:overflowPunct/>
              <w:topLinePunct w:val="0"/>
              <w:autoSpaceDE/>
              <w:autoSpaceDN/>
              <w:bidi w:val="0"/>
              <w:adjustRightInd/>
              <w:spacing w:line="320" w:lineRule="exact"/>
              <w:ind w:firstLine="28" w:firstLineChars="0"/>
              <w:jc w:val="center"/>
              <w:rPr>
                <w:rFonts w:hint="default" w:ascii="宋体" w:hAnsi="宋体" w:cs="宋体"/>
                <w:szCs w:val="21"/>
                <w:lang w:val="en-US" w:eastAsia="zh-CN"/>
              </w:rPr>
            </w:pPr>
            <w:r>
              <w:rPr>
                <w:rFonts w:hint="eastAsia" w:ascii="宋体" w:hAnsi="宋体" w:cs="宋体"/>
                <w:szCs w:val="21"/>
                <w:lang w:val="en-US" w:eastAsia="zh-CN"/>
              </w:rPr>
              <w:t>2.5</w:t>
            </w:r>
          </w:p>
        </w:tc>
        <w:tc>
          <w:tcPr>
            <w:tcW w:w="1205" w:type="dxa"/>
            <w:shd w:val="clear" w:color="auto" w:fill="auto"/>
            <w:noWrap w:val="0"/>
            <w:vAlign w:val="center"/>
          </w:tcPr>
          <w:p w14:paraId="109844DE">
            <w:pPr>
              <w:keepNext w:val="0"/>
              <w:keepLines w:val="0"/>
              <w:pageBreakBefore w:val="0"/>
              <w:kinsoku/>
              <w:wordWrap/>
              <w:overflowPunct/>
              <w:topLinePunct w:val="0"/>
              <w:autoSpaceDE/>
              <w:autoSpaceDN/>
              <w:bidi w:val="0"/>
              <w:adjustRightInd/>
              <w:spacing w:line="320" w:lineRule="exact"/>
              <w:ind w:firstLine="28" w:firstLineChars="0"/>
              <w:jc w:val="center"/>
              <w:rPr>
                <w:rFonts w:hint="eastAsia" w:ascii="宋体" w:hAnsi="宋体" w:cs="宋体"/>
                <w:szCs w:val="21"/>
                <w:lang w:val="en-US" w:eastAsia="zh-CN"/>
              </w:rPr>
            </w:pPr>
            <w:r>
              <w:rPr>
                <w:rFonts w:hint="eastAsia" w:ascii="宋体" w:hAnsi="宋体" w:cs="宋体"/>
                <w:szCs w:val="21"/>
                <w:lang w:val="en-US" w:eastAsia="zh-CN"/>
              </w:rPr>
              <w:t>承诺</w:t>
            </w:r>
          </w:p>
        </w:tc>
        <w:tc>
          <w:tcPr>
            <w:tcW w:w="534" w:type="dxa"/>
            <w:shd w:val="clear" w:color="auto" w:fill="auto"/>
            <w:noWrap w:val="0"/>
            <w:vAlign w:val="center"/>
          </w:tcPr>
          <w:p w14:paraId="1AE94C95">
            <w:pPr>
              <w:keepNext w:val="0"/>
              <w:keepLines w:val="0"/>
              <w:pageBreakBefore w:val="0"/>
              <w:kinsoku/>
              <w:wordWrap/>
              <w:overflowPunct/>
              <w:topLinePunct w:val="0"/>
              <w:autoSpaceDE/>
              <w:autoSpaceDN/>
              <w:bidi w:val="0"/>
              <w:adjustRightInd/>
              <w:spacing w:line="320" w:lineRule="exact"/>
              <w:ind w:firstLine="28" w:firstLineChars="0"/>
              <w:jc w:val="center"/>
              <w:rPr>
                <w:rFonts w:hint="default" w:ascii="宋体" w:hAnsi="宋体" w:cs="宋体"/>
                <w:szCs w:val="21"/>
                <w:lang w:val="en-US" w:eastAsia="zh-CN"/>
              </w:rPr>
            </w:pPr>
            <w:r>
              <w:rPr>
                <w:rFonts w:hint="eastAsia" w:ascii="宋体" w:hAnsi="宋体" w:cs="宋体"/>
                <w:szCs w:val="21"/>
                <w:lang w:val="en-US" w:eastAsia="zh-CN"/>
              </w:rPr>
              <w:t>3</w:t>
            </w:r>
          </w:p>
        </w:tc>
        <w:tc>
          <w:tcPr>
            <w:tcW w:w="4425" w:type="dxa"/>
            <w:shd w:val="clear" w:color="auto" w:fill="auto"/>
            <w:noWrap w:val="0"/>
            <w:vAlign w:val="center"/>
          </w:tcPr>
          <w:p w14:paraId="19F4625A">
            <w:pPr>
              <w:keepNext w:val="0"/>
              <w:keepLines w:val="0"/>
              <w:pageBreakBefore w:val="0"/>
              <w:kinsoku/>
              <w:wordWrap/>
              <w:overflowPunct/>
              <w:topLinePunct w:val="0"/>
              <w:autoSpaceDE/>
              <w:autoSpaceDN/>
              <w:bidi w:val="0"/>
              <w:adjustRightInd/>
              <w:spacing w:line="320" w:lineRule="exact"/>
              <w:ind w:firstLine="28" w:firstLineChars="0"/>
              <w:jc w:val="both"/>
              <w:rPr>
                <w:rFonts w:hint="eastAsia" w:ascii="宋体" w:hAnsi="宋体" w:cs="宋体"/>
                <w:szCs w:val="21"/>
                <w:lang w:val="zh-CN" w:eastAsia="zh-CN"/>
              </w:rPr>
            </w:pPr>
            <w:r>
              <w:rPr>
                <w:rFonts w:hint="eastAsia" w:ascii="宋体" w:hAnsi="宋体" w:cs="宋体"/>
                <w:szCs w:val="21"/>
                <w:lang w:val="en-US" w:eastAsia="zh-CN"/>
              </w:rPr>
              <w:t>承诺（格式自拟）投入本项目的推广服务中，可作为其他新媒体平台素材，在其他市级及以上新媒体平台推广发布的，每一个平台得1分，最高得3分，不提供不得分。</w:t>
            </w:r>
          </w:p>
        </w:tc>
        <w:tc>
          <w:tcPr>
            <w:tcW w:w="3273" w:type="dxa"/>
            <w:shd w:val="clear" w:color="auto" w:fill="auto"/>
            <w:noWrap w:val="0"/>
            <w:vAlign w:val="center"/>
          </w:tcPr>
          <w:p w14:paraId="7DCF569C">
            <w:pPr>
              <w:keepNext w:val="0"/>
              <w:keepLines w:val="0"/>
              <w:pageBreakBefore w:val="0"/>
              <w:kinsoku/>
              <w:wordWrap/>
              <w:overflowPunct/>
              <w:topLinePunct w:val="0"/>
              <w:autoSpaceDE/>
              <w:autoSpaceDN/>
              <w:bidi w:val="0"/>
              <w:adjustRightInd/>
              <w:spacing w:line="320" w:lineRule="exact"/>
              <w:ind w:firstLine="28" w:firstLineChars="0"/>
              <w:jc w:val="center"/>
              <w:rPr>
                <w:rFonts w:hint="eastAsia" w:ascii="宋体" w:hAnsi="宋体" w:cs="宋体"/>
                <w:szCs w:val="21"/>
                <w:lang w:val="en-US" w:eastAsia="zh-CN"/>
              </w:rPr>
            </w:pPr>
          </w:p>
        </w:tc>
      </w:tr>
      <w:tr w14:paraId="5397D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0" w:hRule="atLeast"/>
        </w:trPr>
        <w:tc>
          <w:tcPr>
            <w:tcW w:w="531" w:type="dxa"/>
            <w:noWrap w:val="0"/>
            <w:vAlign w:val="center"/>
          </w:tcPr>
          <w:p w14:paraId="0F0C96A3">
            <w:pPr>
              <w:spacing w:line="276" w:lineRule="auto"/>
              <w:jc w:val="center"/>
              <w:rPr>
                <w:rFonts w:ascii="宋体" w:hAnsi="宋体" w:cs="宋体"/>
                <w:b/>
                <w:bCs/>
                <w:sz w:val="21"/>
                <w:szCs w:val="21"/>
                <w:highlight w:val="none"/>
              </w:rPr>
            </w:pPr>
            <w:r>
              <w:rPr>
                <w:rFonts w:hint="eastAsia" w:ascii="宋体" w:hAnsi="宋体" w:cs="宋体"/>
                <w:b/>
                <w:bCs/>
                <w:sz w:val="21"/>
                <w:szCs w:val="21"/>
                <w:highlight w:val="none"/>
              </w:rPr>
              <w:t>3</w:t>
            </w:r>
          </w:p>
        </w:tc>
        <w:tc>
          <w:tcPr>
            <w:tcW w:w="1205" w:type="dxa"/>
            <w:noWrap w:val="0"/>
            <w:vAlign w:val="center"/>
          </w:tcPr>
          <w:p w14:paraId="01179B1F">
            <w:pPr>
              <w:spacing w:line="276" w:lineRule="auto"/>
              <w:jc w:val="center"/>
              <w:rPr>
                <w:rFonts w:ascii="宋体" w:hAnsi="宋体" w:cs="宋体"/>
                <w:b/>
                <w:bCs/>
                <w:sz w:val="21"/>
                <w:szCs w:val="21"/>
                <w:highlight w:val="none"/>
              </w:rPr>
            </w:pPr>
            <w:r>
              <w:rPr>
                <w:rFonts w:hint="eastAsia" w:ascii="宋体" w:hAnsi="宋体" w:cs="宋体"/>
                <w:b/>
                <w:bCs/>
                <w:sz w:val="21"/>
                <w:szCs w:val="21"/>
                <w:highlight w:val="none"/>
                <w:lang w:val="en-US" w:eastAsia="zh-CN"/>
              </w:rPr>
              <w:t>技术</w:t>
            </w:r>
            <w:r>
              <w:rPr>
                <w:rFonts w:hint="eastAsia" w:ascii="宋体" w:hAnsi="宋体" w:cs="宋体"/>
                <w:b/>
                <w:bCs/>
                <w:sz w:val="21"/>
                <w:szCs w:val="21"/>
                <w:highlight w:val="none"/>
              </w:rPr>
              <w:t>分</w:t>
            </w:r>
          </w:p>
        </w:tc>
        <w:tc>
          <w:tcPr>
            <w:tcW w:w="534" w:type="dxa"/>
            <w:noWrap w:val="0"/>
            <w:vAlign w:val="center"/>
          </w:tcPr>
          <w:p w14:paraId="0E48B59B">
            <w:pPr>
              <w:spacing w:line="276" w:lineRule="auto"/>
              <w:jc w:val="center"/>
              <w:rPr>
                <w:rFonts w:hint="default" w:ascii="宋体" w:hAnsi="宋体" w:eastAsia="宋体" w:cs="宋体"/>
                <w:b/>
                <w:bCs/>
                <w:spacing w:val="-6"/>
                <w:sz w:val="21"/>
                <w:szCs w:val="21"/>
                <w:highlight w:val="none"/>
                <w:lang w:val="en-US" w:eastAsia="zh-CN"/>
              </w:rPr>
            </w:pPr>
            <w:r>
              <w:rPr>
                <w:rFonts w:hint="eastAsia" w:ascii="宋体" w:hAnsi="宋体" w:cs="宋体"/>
                <w:b/>
                <w:bCs/>
                <w:spacing w:val="-6"/>
                <w:sz w:val="21"/>
                <w:szCs w:val="21"/>
                <w:highlight w:val="none"/>
                <w:lang w:val="en-US" w:eastAsia="zh-CN"/>
              </w:rPr>
              <w:t>34</w:t>
            </w:r>
          </w:p>
        </w:tc>
        <w:tc>
          <w:tcPr>
            <w:tcW w:w="4425" w:type="dxa"/>
            <w:noWrap w:val="0"/>
            <w:vAlign w:val="center"/>
          </w:tcPr>
          <w:p w14:paraId="3130E932">
            <w:pPr>
              <w:spacing w:line="276" w:lineRule="auto"/>
              <w:rPr>
                <w:rFonts w:ascii="宋体" w:hAnsi="宋体" w:cs="宋体"/>
                <w:b/>
                <w:bCs/>
                <w:sz w:val="21"/>
                <w:szCs w:val="21"/>
                <w:highlight w:val="none"/>
              </w:rPr>
            </w:pPr>
          </w:p>
        </w:tc>
        <w:tc>
          <w:tcPr>
            <w:tcW w:w="3273" w:type="dxa"/>
            <w:noWrap w:val="0"/>
            <w:vAlign w:val="center"/>
          </w:tcPr>
          <w:p w14:paraId="0CF12842">
            <w:pPr>
              <w:spacing w:line="276" w:lineRule="auto"/>
              <w:ind w:left="-38"/>
              <w:rPr>
                <w:rFonts w:ascii="宋体" w:hAnsi="宋体" w:cs="宋体"/>
                <w:sz w:val="21"/>
                <w:szCs w:val="21"/>
                <w:highlight w:val="none"/>
              </w:rPr>
            </w:pPr>
          </w:p>
        </w:tc>
      </w:tr>
      <w:tr w14:paraId="46359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3" w:hRule="atLeast"/>
        </w:trPr>
        <w:tc>
          <w:tcPr>
            <w:tcW w:w="531" w:type="dxa"/>
            <w:noWrap w:val="0"/>
            <w:vAlign w:val="center"/>
          </w:tcPr>
          <w:p w14:paraId="5A40CCD6">
            <w:pPr>
              <w:spacing w:line="276" w:lineRule="auto"/>
              <w:jc w:val="center"/>
              <w:rPr>
                <w:rFonts w:hint="eastAsia" w:ascii="宋体" w:hAnsi="宋体" w:cs="宋体"/>
                <w:b w:val="0"/>
                <w:bCs/>
                <w:sz w:val="21"/>
                <w:szCs w:val="21"/>
                <w:highlight w:val="none"/>
                <w:lang w:eastAsia="zh-CN"/>
              </w:rPr>
            </w:pPr>
            <w:r>
              <w:rPr>
                <w:rFonts w:hint="eastAsia" w:ascii="宋体" w:hAnsi="宋体" w:cs="宋体"/>
                <w:b w:val="0"/>
                <w:bCs/>
                <w:sz w:val="21"/>
                <w:szCs w:val="21"/>
                <w:highlight w:val="none"/>
              </w:rPr>
              <w:t>3.</w:t>
            </w:r>
            <w:r>
              <w:rPr>
                <w:rFonts w:hint="eastAsia" w:ascii="宋体" w:hAnsi="宋体" w:cs="宋体"/>
                <w:b w:val="0"/>
                <w:bCs/>
                <w:sz w:val="21"/>
                <w:szCs w:val="21"/>
                <w:highlight w:val="none"/>
                <w:lang w:val="en-US" w:eastAsia="zh-CN"/>
              </w:rPr>
              <w:t>1</w:t>
            </w:r>
          </w:p>
        </w:tc>
        <w:tc>
          <w:tcPr>
            <w:tcW w:w="1205" w:type="dxa"/>
            <w:shd w:val="clear" w:color="auto" w:fill="auto"/>
            <w:noWrap w:val="0"/>
            <w:vAlign w:val="center"/>
          </w:tcPr>
          <w:p w14:paraId="4329F250">
            <w:pPr>
              <w:spacing w:line="276" w:lineRule="auto"/>
              <w:jc w:val="center"/>
              <w:rPr>
                <w:rFonts w:hint="eastAsia" w:ascii="宋体" w:hAnsi="宋体" w:cs="宋体"/>
                <w:b w:val="0"/>
                <w:bCs/>
                <w:sz w:val="21"/>
                <w:szCs w:val="21"/>
                <w:highlight w:val="none"/>
                <w:lang w:val="en-US" w:eastAsia="zh-CN"/>
              </w:rPr>
            </w:pPr>
            <w:r>
              <w:rPr>
                <w:rFonts w:hint="eastAsia" w:ascii="宋体" w:hAnsi="宋体" w:cs="宋体"/>
                <w:b w:val="0"/>
                <w:bCs/>
                <w:sz w:val="21"/>
                <w:szCs w:val="21"/>
                <w:highlight w:val="none"/>
              </w:rPr>
              <w:t>基础服务方案</w:t>
            </w:r>
          </w:p>
        </w:tc>
        <w:tc>
          <w:tcPr>
            <w:tcW w:w="534" w:type="dxa"/>
            <w:shd w:val="clear" w:color="auto" w:fill="auto"/>
            <w:noWrap w:val="0"/>
            <w:vAlign w:val="center"/>
          </w:tcPr>
          <w:p w14:paraId="2601D3D1">
            <w:pPr>
              <w:spacing w:line="276" w:lineRule="auto"/>
              <w:jc w:val="center"/>
              <w:rPr>
                <w:rFonts w:hint="default"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7</w:t>
            </w:r>
          </w:p>
        </w:tc>
        <w:tc>
          <w:tcPr>
            <w:tcW w:w="4425" w:type="dxa"/>
            <w:shd w:val="clear" w:color="auto" w:fill="auto"/>
            <w:noWrap w:val="0"/>
            <w:vAlign w:val="center"/>
          </w:tcPr>
          <w:p w14:paraId="034E4E7D">
            <w:pPr>
              <w:spacing w:line="276" w:lineRule="auto"/>
              <w:jc w:val="both"/>
              <w:rPr>
                <w:rFonts w:hint="eastAsia" w:ascii="宋体" w:hAnsi="宋体" w:cs="宋体"/>
                <w:b w:val="0"/>
                <w:bCs/>
                <w:sz w:val="21"/>
                <w:szCs w:val="21"/>
                <w:highlight w:val="none"/>
              </w:rPr>
            </w:pPr>
            <w:r>
              <w:rPr>
                <w:rFonts w:hint="eastAsia" w:ascii="宋体" w:hAnsi="宋体" w:cs="宋体"/>
                <w:b w:val="0"/>
                <w:bCs/>
                <w:sz w:val="21"/>
                <w:szCs w:val="21"/>
                <w:highlight w:val="none"/>
              </w:rPr>
              <w:t>根据供应商提供的针对本项目的基础服务方案，包括但不限于服务内容、服务流程、服务成果、服务能力、后续的技术支持等方面进行综合评审，方案描述详尽，贴合实际情况，可行性强。</w:t>
            </w:r>
          </w:p>
          <w:p w14:paraId="41701488">
            <w:pPr>
              <w:spacing w:line="276" w:lineRule="auto"/>
              <w:jc w:val="both"/>
              <w:rPr>
                <w:rFonts w:hint="eastAsia" w:ascii="宋体" w:hAnsi="宋体" w:cs="宋体"/>
                <w:b w:val="0"/>
                <w:bCs/>
                <w:sz w:val="21"/>
                <w:szCs w:val="21"/>
                <w:highlight w:val="none"/>
                <w:lang w:val="en-US" w:eastAsia="zh-CN"/>
              </w:rPr>
            </w:pPr>
            <w:r>
              <w:rPr>
                <w:rFonts w:hint="eastAsia" w:ascii="宋体" w:hAnsi="宋体" w:cs="宋体"/>
                <w:b w:val="0"/>
                <w:bCs/>
                <w:sz w:val="21"/>
                <w:szCs w:val="21"/>
                <w:highlight w:val="none"/>
              </w:rPr>
              <w:t>完全满足项目要求，体现完整的得</w:t>
            </w:r>
            <w:r>
              <w:rPr>
                <w:rFonts w:hint="eastAsia" w:ascii="宋体" w:hAnsi="宋体" w:cs="宋体"/>
                <w:b w:val="0"/>
                <w:bCs/>
                <w:sz w:val="21"/>
                <w:szCs w:val="21"/>
                <w:highlight w:val="none"/>
                <w:lang w:val="en-US" w:eastAsia="zh-CN"/>
              </w:rPr>
              <w:t>7</w:t>
            </w:r>
            <w:r>
              <w:rPr>
                <w:rFonts w:hint="eastAsia" w:ascii="宋体" w:hAnsi="宋体" w:cs="宋体"/>
                <w:b w:val="0"/>
                <w:bCs/>
                <w:sz w:val="21"/>
                <w:szCs w:val="21"/>
                <w:highlight w:val="none"/>
              </w:rPr>
              <w:t>分；能够较好满足项目要求，体现较完整的得</w:t>
            </w:r>
            <w:r>
              <w:rPr>
                <w:rFonts w:hint="eastAsia" w:ascii="宋体" w:hAnsi="宋体" w:cs="宋体"/>
                <w:b w:val="0"/>
                <w:bCs/>
                <w:sz w:val="21"/>
                <w:szCs w:val="21"/>
                <w:highlight w:val="none"/>
                <w:lang w:val="en-US" w:eastAsia="zh-CN"/>
              </w:rPr>
              <w:t>5</w:t>
            </w:r>
            <w:r>
              <w:rPr>
                <w:rFonts w:hint="eastAsia" w:ascii="宋体" w:hAnsi="宋体" w:cs="宋体"/>
                <w:b w:val="0"/>
                <w:bCs/>
                <w:sz w:val="21"/>
                <w:szCs w:val="21"/>
                <w:highlight w:val="none"/>
              </w:rPr>
              <w:t>分；能基本满足项目要求的得</w:t>
            </w:r>
            <w:r>
              <w:rPr>
                <w:rFonts w:hint="eastAsia" w:ascii="宋体" w:hAnsi="宋体" w:cs="宋体"/>
                <w:b w:val="0"/>
                <w:bCs/>
                <w:sz w:val="21"/>
                <w:szCs w:val="21"/>
                <w:highlight w:val="none"/>
                <w:lang w:val="en-US" w:eastAsia="zh-CN"/>
              </w:rPr>
              <w:t>3</w:t>
            </w:r>
            <w:r>
              <w:rPr>
                <w:rFonts w:hint="eastAsia" w:ascii="宋体" w:hAnsi="宋体" w:cs="宋体"/>
                <w:b w:val="0"/>
                <w:bCs/>
                <w:sz w:val="21"/>
                <w:szCs w:val="21"/>
                <w:highlight w:val="none"/>
              </w:rPr>
              <w:t>分；对项目要求体现一般的得1分；内容较差或未提供不得分。</w:t>
            </w:r>
          </w:p>
        </w:tc>
        <w:tc>
          <w:tcPr>
            <w:tcW w:w="3273" w:type="dxa"/>
            <w:noWrap w:val="0"/>
            <w:vAlign w:val="center"/>
          </w:tcPr>
          <w:p w14:paraId="33361456">
            <w:pPr>
              <w:ind w:left="-38"/>
              <w:rPr>
                <w:rFonts w:ascii="宋体" w:hAnsi="宋体" w:cs="宋体"/>
                <w:sz w:val="21"/>
                <w:szCs w:val="21"/>
                <w:highlight w:val="none"/>
              </w:rPr>
            </w:pPr>
          </w:p>
        </w:tc>
      </w:tr>
      <w:tr w14:paraId="3B79E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9" w:hRule="atLeast"/>
        </w:trPr>
        <w:tc>
          <w:tcPr>
            <w:tcW w:w="531" w:type="dxa"/>
            <w:noWrap w:val="0"/>
            <w:vAlign w:val="center"/>
          </w:tcPr>
          <w:p w14:paraId="12C9718E">
            <w:pPr>
              <w:spacing w:line="276" w:lineRule="auto"/>
              <w:jc w:val="center"/>
              <w:rPr>
                <w:rFonts w:hint="eastAsia" w:ascii="宋体" w:hAnsi="宋体" w:cs="宋体"/>
                <w:b w:val="0"/>
                <w:bCs/>
                <w:sz w:val="21"/>
                <w:szCs w:val="21"/>
                <w:highlight w:val="none"/>
                <w:lang w:eastAsia="zh-CN"/>
              </w:rPr>
            </w:pPr>
            <w:r>
              <w:rPr>
                <w:rFonts w:hint="eastAsia" w:ascii="宋体" w:hAnsi="宋体" w:cs="宋体"/>
                <w:b w:val="0"/>
                <w:bCs/>
                <w:sz w:val="21"/>
                <w:szCs w:val="21"/>
                <w:highlight w:val="none"/>
              </w:rPr>
              <w:t>3.</w:t>
            </w:r>
            <w:r>
              <w:rPr>
                <w:rFonts w:hint="eastAsia" w:ascii="宋体" w:hAnsi="宋体" w:cs="宋体"/>
                <w:b w:val="0"/>
                <w:bCs/>
                <w:sz w:val="21"/>
                <w:szCs w:val="21"/>
                <w:highlight w:val="none"/>
                <w:lang w:val="en-US" w:eastAsia="zh-CN"/>
              </w:rPr>
              <w:t>2</w:t>
            </w:r>
          </w:p>
        </w:tc>
        <w:tc>
          <w:tcPr>
            <w:tcW w:w="1205" w:type="dxa"/>
            <w:shd w:val="clear" w:color="auto" w:fill="auto"/>
            <w:noWrap w:val="0"/>
            <w:vAlign w:val="center"/>
          </w:tcPr>
          <w:p w14:paraId="210A3585">
            <w:pPr>
              <w:spacing w:line="276" w:lineRule="auto"/>
              <w:jc w:val="center"/>
              <w:rPr>
                <w:rFonts w:hint="eastAsia" w:ascii="宋体" w:hAnsi="宋体" w:cs="宋体"/>
                <w:b w:val="0"/>
                <w:bCs/>
                <w:sz w:val="21"/>
                <w:szCs w:val="21"/>
                <w:highlight w:val="none"/>
                <w:lang w:val="en-US" w:eastAsia="zh-CN"/>
              </w:rPr>
            </w:pPr>
            <w:r>
              <w:rPr>
                <w:rFonts w:hint="eastAsia" w:ascii="宋体" w:hAnsi="宋体" w:cs="宋体"/>
                <w:b w:val="0"/>
                <w:bCs/>
                <w:sz w:val="21"/>
                <w:szCs w:val="21"/>
                <w:highlight w:val="none"/>
              </w:rPr>
              <w:t>设备投入及人员管理方案</w:t>
            </w:r>
          </w:p>
        </w:tc>
        <w:tc>
          <w:tcPr>
            <w:tcW w:w="534" w:type="dxa"/>
            <w:shd w:val="clear" w:color="auto" w:fill="auto"/>
            <w:noWrap w:val="0"/>
            <w:vAlign w:val="center"/>
          </w:tcPr>
          <w:p w14:paraId="42432823">
            <w:pPr>
              <w:spacing w:line="276" w:lineRule="auto"/>
              <w:jc w:val="center"/>
              <w:rPr>
                <w:rFonts w:hint="default"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7</w:t>
            </w:r>
          </w:p>
        </w:tc>
        <w:tc>
          <w:tcPr>
            <w:tcW w:w="4425" w:type="dxa"/>
            <w:shd w:val="clear" w:color="auto" w:fill="auto"/>
            <w:noWrap w:val="0"/>
            <w:vAlign w:val="center"/>
          </w:tcPr>
          <w:p w14:paraId="6BDA5F69">
            <w:pPr>
              <w:spacing w:line="276" w:lineRule="auto"/>
              <w:jc w:val="both"/>
              <w:rPr>
                <w:rFonts w:hint="eastAsia" w:ascii="宋体" w:hAnsi="宋体" w:cs="宋体"/>
                <w:b w:val="0"/>
                <w:bCs/>
                <w:sz w:val="21"/>
                <w:szCs w:val="21"/>
                <w:highlight w:val="none"/>
              </w:rPr>
            </w:pPr>
            <w:r>
              <w:rPr>
                <w:rFonts w:hint="eastAsia" w:ascii="宋体" w:hAnsi="宋体" w:cs="宋体"/>
                <w:b w:val="0"/>
                <w:bCs/>
                <w:sz w:val="21"/>
                <w:szCs w:val="21"/>
                <w:highlight w:val="none"/>
              </w:rPr>
              <w:t>根据供应商提供的针对本项目的设备投入及使用、拟投入各专业人员的配合管理等方面进行综合评审，方案描述详尽，贴合实际情况，可行性强。</w:t>
            </w:r>
          </w:p>
          <w:p w14:paraId="0B8367A5">
            <w:pPr>
              <w:spacing w:line="276" w:lineRule="auto"/>
              <w:jc w:val="both"/>
              <w:rPr>
                <w:rFonts w:hint="eastAsia" w:ascii="宋体" w:hAnsi="宋体" w:cs="宋体"/>
                <w:b w:val="0"/>
                <w:bCs/>
                <w:sz w:val="21"/>
                <w:szCs w:val="21"/>
                <w:highlight w:val="none"/>
                <w:lang w:val="en-US" w:eastAsia="zh-CN"/>
              </w:rPr>
            </w:pPr>
            <w:r>
              <w:rPr>
                <w:rFonts w:hint="eastAsia" w:ascii="宋体" w:hAnsi="宋体" w:cs="宋体"/>
                <w:b w:val="0"/>
                <w:bCs/>
                <w:sz w:val="21"/>
                <w:szCs w:val="21"/>
                <w:highlight w:val="none"/>
              </w:rPr>
              <w:t>完全满足项目要求，体现完整的得</w:t>
            </w:r>
            <w:r>
              <w:rPr>
                <w:rFonts w:hint="eastAsia" w:ascii="宋体" w:hAnsi="宋体" w:cs="宋体"/>
                <w:b w:val="0"/>
                <w:bCs/>
                <w:sz w:val="21"/>
                <w:szCs w:val="21"/>
                <w:highlight w:val="none"/>
                <w:lang w:val="en-US" w:eastAsia="zh-CN"/>
              </w:rPr>
              <w:t>7</w:t>
            </w:r>
            <w:r>
              <w:rPr>
                <w:rFonts w:hint="eastAsia" w:ascii="宋体" w:hAnsi="宋体" w:cs="宋体"/>
                <w:b w:val="0"/>
                <w:bCs/>
                <w:sz w:val="21"/>
                <w:szCs w:val="21"/>
                <w:highlight w:val="none"/>
              </w:rPr>
              <w:t>分；能够较好满足项目要求，体现较完整的得</w:t>
            </w:r>
            <w:r>
              <w:rPr>
                <w:rFonts w:hint="eastAsia" w:ascii="宋体" w:hAnsi="宋体" w:cs="宋体"/>
                <w:b w:val="0"/>
                <w:bCs/>
                <w:sz w:val="21"/>
                <w:szCs w:val="21"/>
                <w:highlight w:val="none"/>
                <w:lang w:val="en-US" w:eastAsia="zh-CN"/>
              </w:rPr>
              <w:t>5</w:t>
            </w:r>
            <w:r>
              <w:rPr>
                <w:rFonts w:hint="eastAsia" w:ascii="宋体" w:hAnsi="宋体" w:cs="宋体"/>
                <w:b w:val="0"/>
                <w:bCs/>
                <w:sz w:val="21"/>
                <w:szCs w:val="21"/>
                <w:highlight w:val="none"/>
              </w:rPr>
              <w:t>分；能基本满足项目要求的得</w:t>
            </w:r>
            <w:r>
              <w:rPr>
                <w:rFonts w:hint="eastAsia" w:ascii="宋体" w:hAnsi="宋体" w:cs="宋体"/>
                <w:b w:val="0"/>
                <w:bCs/>
                <w:sz w:val="21"/>
                <w:szCs w:val="21"/>
                <w:highlight w:val="none"/>
                <w:lang w:val="en-US" w:eastAsia="zh-CN"/>
              </w:rPr>
              <w:t>3</w:t>
            </w:r>
            <w:r>
              <w:rPr>
                <w:rFonts w:hint="eastAsia" w:ascii="宋体" w:hAnsi="宋体" w:cs="宋体"/>
                <w:b w:val="0"/>
                <w:bCs/>
                <w:sz w:val="21"/>
                <w:szCs w:val="21"/>
                <w:highlight w:val="none"/>
              </w:rPr>
              <w:t>分；对项目要求体现一般的得1分；内容较差或未提供不得分。</w:t>
            </w:r>
          </w:p>
        </w:tc>
        <w:tc>
          <w:tcPr>
            <w:tcW w:w="3273" w:type="dxa"/>
            <w:noWrap w:val="0"/>
            <w:vAlign w:val="center"/>
          </w:tcPr>
          <w:p w14:paraId="0BC6CCB1">
            <w:pPr>
              <w:spacing w:line="276" w:lineRule="auto"/>
              <w:rPr>
                <w:rFonts w:ascii="宋体" w:hAnsi="宋体" w:cs="宋体"/>
                <w:sz w:val="18"/>
                <w:szCs w:val="18"/>
                <w:highlight w:val="none"/>
              </w:rPr>
            </w:pPr>
          </w:p>
        </w:tc>
      </w:tr>
      <w:tr w14:paraId="6C92D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6" w:hRule="atLeast"/>
        </w:trPr>
        <w:tc>
          <w:tcPr>
            <w:tcW w:w="531" w:type="dxa"/>
            <w:noWrap w:val="0"/>
            <w:vAlign w:val="center"/>
          </w:tcPr>
          <w:p w14:paraId="672AD0A0">
            <w:pPr>
              <w:spacing w:line="276" w:lineRule="auto"/>
              <w:jc w:val="center"/>
              <w:rPr>
                <w:rFonts w:hint="eastAsia" w:ascii="宋体" w:hAnsi="宋体" w:cs="宋体"/>
                <w:b w:val="0"/>
                <w:bCs/>
                <w:sz w:val="21"/>
                <w:szCs w:val="21"/>
                <w:highlight w:val="none"/>
                <w:lang w:eastAsia="zh-CN"/>
              </w:rPr>
            </w:pPr>
            <w:r>
              <w:rPr>
                <w:rFonts w:hint="eastAsia" w:ascii="宋体" w:hAnsi="宋体" w:cs="宋体"/>
                <w:b w:val="0"/>
                <w:bCs/>
                <w:sz w:val="21"/>
                <w:szCs w:val="21"/>
                <w:highlight w:val="none"/>
              </w:rPr>
              <w:t>3.</w:t>
            </w:r>
            <w:r>
              <w:rPr>
                <w:rFonts w:hint="eastAsia" w:ascii="宋体" w:hAnsi="宋体" w:cs="宋体"/>
                <w:b w:val="0"/>
                <w:bCs/>
                <w:sz w:val="21"/>
                <w:szCs w:val="21"/>
                <w:highlight w:val="none"/>
                <w:lang w:val="en-US" w:eastAsia="zh-CN"/>
              </w:rPr>
              <w:t>3</w:t>
            </w:r>
          </w:p>
        </w:tc>
        <w:tc>
          <w:tcPr>
            <w:tcW w:w="1205" w:type="dxa"/>
            <w:shd w:val="clear" w:color="auto" w:fill="auto"/>
            <w:noWrap w:val="0"/>
            <w:vAlign w:val="center"/>
          </w:tcPr>
          <w:p w14:paraId="14BA066A">
            <w:pPr>
              <w:spacing w:line="276" w:lineRule="auto"/>
              <w:jc w:val="center"/>
              <w:rPr>
                <w:rFonts w:hint="eastAsia" w:ascii="宋体" w:hAnsi="宋体" w:cs="宋体"/>
                <w:b w:val="0"/>
                <w:bCs/>
                <w:sz w:val="21"/>
                <w:szCs w:val="21"/>
                <w:highlight w:val="none"/>
                <w:lang w:val="en-US" w:eastAsia="zh-CN"/>
              </w:rPr>
            </w:pPr>
            <w:r>
              <w:rPr>
                <w:rFonts w:hint="eastAsia" w:ascii="宋体" w:hAnsi="宋体" w:cs="宋体"/>
                <w:b w:val="0"/>
                <w:bCs/>
                <w:sz w:val="21"/>
                <w:szCs w:val="21"/>
                <w:highlight w:val="none"/>
              </w:rPr>
              <w:t>推送时效性及进度保证措施</w:t>
            </w:r>
          </w:p>
        </w:tc>
        <w:tc>
          <w:tcPr>
            <w:tcW w:w="534" w:type="dxa"/>
            <w:shd w:val="clear" w:color="auto" w:fill="auto"/>
            <w:noWrap w:val="0"/>
            <w:vAlign w:val="center"/>
          </w:tcPr>
          <w:p w14:paraId="77518904">
            <w:pPr>
              <w:spacing w:line="276" w:lineRule="auto"/>
              <w:jc w:val="center"/>
              <w:rPr>
                <w:rFonts w:hint="default" w:ascii="宋体" w:hAnsi="宋体" w:cs="宋体"/>
                <w:b w:val="0"/>
                <w:bCs/>
                <w:sz w:val="21"/>
                <w:szCs w:val="21"/>
                <w:highlight w:val="none"/>
                <w:lang w:val="en-US" w:eastAsia="zh-CN"/>
              </w:rPr>
            </w:pPr>
            <w:r>
              <w:rPr>
                <w:rFonts w:hint="eastAsia" w:ascii="宋体" w:hAnsi="宋体" w:cs="宋体"/>
                <w:b w:val="0"/>
                <w:bCs/>
                <w:sz w:val="21"/>
                <w:szCs w:val="21"/>
                <w:highlight w:val="none"/>
              </w:rPr>
              <w:t>7</w:t>
            </w:r>
          </w:p>
        </w:tc>
        <w:tc>
          <w:tcPr>
            <w:tcW w:w="4425" w:type="dxa"/>
            <w:shd w:val="clear" w:color="auto" w:fill="auto"/>
            <w:noWrap w:val="0"/>
            <w:vAlign w:val="center"/>
          </w:tcPr>
          <w:p w14:paraId="1C1E773E">
            <w:pPr>
              <w:spacing w:line="276" w:lineRule="auto"/>
              <w:jc w:val="both"/>
              <w:rPr>
                <w:rFonts w:hint="eastAsia" w:ascii="宋体" w:hAnsi="宋体" w:cs="宋体"/>
                <w:b w:val="0"/>
                <w:bCs/>
                <w:sz w:val="21"/>
                <w:szCs w:val="21"/>
                <w:highlight w:val="none"/>
              </w:rPr>
            </w:pPr>
            <w:r>
              <w:rPr>
                <w:rFonts w:hint="eastAsia" w:ascii="宋体" w:hAnsi="宋体" w:cs="宋体"/>
                <w:b w:val="0"/>
                <w:bCs/>
                <w:sz w:val="21"/>
                <w:szCs w:val="21"/>
                <w:highlight w:val="none"/>
              </w:rPr>
              <w:t>根据供应商提供的针对本项目制定的专版文章、专栏视频、采制和发布的时间进度安排及进度保证措施等方面进行综合评审，进度安排紧凑，有效提高服务进度，且措施</w:t>
            </w:r>
            <w:r>
              <w:rPr>
                <w:rFonts w:hint="eastAsia" w:ascii="宋体" w:hAnsi="宋体" w:cs="宋体"/>
                <w:b w:val="0"/>
                <w:bCs/>
                <w:sz w:val="21"/>
                <w:szCs w:val="21"/>
                <w:highlight w:val="none"/>
                <w:lang w:eastAsia="zh-CN"/>
              </w:rPr>
              <w:t>科学可行。</w:t>
            </w:r>
          </w:p>
          <w:p w14:paraId="2EE0EC4B">
            <w:pPr>
              <w:spacing w:line="276" w:lineRule="auto"/>
              <w:jc w:val="both"/>
              <w:rPr>
                <w:rFonts w:hint="eastAsia" w:ascii="宋体" w:hAnsi="宋体" w:cs="宋体"/>
                <w:b w:val="0"/>
                <w:bCs/>
                <w:sz w:val="21"/>
                <w:szCs w:val="21"/>
                <w:highlight w:val="none"/>
                <w:lang w:val="en-US" w:eastAsia="zh-CN"/>
              </w:rPr>
            </w:pPr>
            <w:r>
              <w:rPr>
                <w:rFonts w:hint="eastAsia" w:ascii="宋体" w:hAnsi="宋体" w:cs="宋体"/>
                <w:b w:val="0"/>
                <w:bCs/>
                <w:sz w:val="21"/>
                <w:szCs w:val="21"/>
                <w:highlight w:val="none"/>
              </w:rPr>
              <w:t>完全满足项目要求，体现完整的得7分；能够较好满足项目要求，体现较完整的得5分；能基本满足项目要求的得3分；对项目要求体现一般的得1分；内容较差或未提供不得分。</w:t>
            </w:r>
          </w:p>
        </w:tc>
        <w:tc>
          <w:tcPr>
            <w:tcW w:w="3273" w:type="dxa"/>
            <w:noWrap w:val="0"/>
            <w:vAlign w:val="center"/>
          </w:tcPr>
          <w:p w14:paraId="558FE633">
            <w:pPr>
              <w:spacing w:line="276" w:lineRule="auto"/>
              <w:rPr>
                <w:rFonts w:ascii="宋体" w:hAnsi="宋体" w:cs="宋体"/>
                <w:sz w:val="18"/>
                <w:szCs w:val="18"/>
                <w:highlight w:val="none"/>
              </w:rPr>
            </w:pPr>
          </w:p>
        </w:tc>
      </w:tr>
      <w:tr w14:paraId="22DD4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2" w:hRule="atLeast"/>
        </w:trPr>
        <w:tc>
          <w:tcPr>
            <w:tcW w:w="531" w:type="dxa"/>
            <w:noWrap w:val="0"/>
            <w:vAlign w:val="center"/>
          </w:tcPr>
          <w:p w14:paraId="3D0AA92A">
            <w:pPr>
              <w:spacing w:line="276" w:lineRule="auto"/>
              <w:jc w:val="center"/>
              <w:rPr>
                <w:rFonts w:hint="default" w:ascii="宋体" w:hAnsi="宋体" w:cs="宋体"/>
                <w:b w:val="0"/>
                <w:bCs/>
                <w:sz w:val="21"/>
                <w:szCs w:val="21"/>
                <w:highlight w:val="none"/>
                <w:lang w:val="en-US" w:eastAsia="zh-CN"/>
              </w:rPr>
            </w:pPr>
            <w:r>
              <w:rPr>
                <w:rFonts w:hint="eastAsia" w:ascii="宋体" w:hAnsi="宋体" w:cs="宋体"/>
                <w:b w:val="0"/>
                <w:bCs/>
                <w:sz w:val="21"/>
                <w:szCs w:val="21"/>
                <w:highlight w:val="none"/>
                <w:lang w:val="en-US" w:eastAsia="zh-CN"/>
              </w:rPr>
              <w:t>3.4</w:t>
            </w:r>
          </w:p>
        </w:tc>
        <w:tc>
          <w:tcPr>
            <w:tcW w:w="1205" w:type="dxa"/>
            <w:shd w:val="clear" w:color="auto" w:fill="auto"/>
            <w:noWrap w:val="0"/>
            <w:vAlign w:val="center"/>
          </w:tcPr>
          <w:p w14:paraId="21F57995">
            <w:pPr>
              <w:spacing w:line="276" w:lineRule="auto"/>
              <w:jc w:val="center"/>
              <w:rPr>
                <w:rFonts w:hint="eastAsia" w:ascii="宋体" w:hAnsi="宋体" w:cs="宋体"/>
                <w:b w:val="0"/>
                <w:bCs/>
                <w:sz w:val="21"/>
                <w:szCs w:val="21"/>
                <w:highlight w:val="none"/>
                <w:lang w:val="en-US" w:eastAsia="zh-CN"/>
              </w:rPr>
            </w:pPr>
            <w:r>
              <w:rPr>
                <w:rFonts w:hint="eastAsia" w:ascii="宋体" w:hAnsi="宋体" w:cs="宋体"/>
                <w:b w:val="0"/>
                <w:bCs/>
                <w:sz w:val="21"/>
                <w:szCs w:val="21"/>
                <w:highlight w:val="none"/>
              </w:rPr>
              <w:t>突发事件处置及服务响应方案</w:t>
            </w:r>
          </w:p>
        </w:tc>
        <w:tc>
          <w:tcPr>
            <w:tcW w:w="534" w:type="dxa"/>
            <w:shd w:val="clear" w:color="auto" w:fill="auto"/>
            <w:noWrap w:val="0"/>
            <w:vAlign w:val="center"/>
          </w:tcPr>
          <w:p w14:paraId="4691DAE3">
            <w:pPr>
              <w:spacing w:line="276" w:lineRule="auto"/>
              <w:jc w:val="center"/>
              <w:rPr>
                <w:rFonts w:hint="eastAsia" w:ascii="宋体" w:hAnsi="宋体" w:cs="宋体"/>
                <w:b w:val="0"/>
                <w:bCs/>
                <w:sz w:val="21"/>
                <w:szCs w:val="21"/>
                <w:highlight w:val="none"/>
                <w:lang w:val="en-US" w:eastAsia="zh-CN"/>
              </w:rPr>
            </w:pPr>
            <w:r>
              <w:rPr>
                <w:rFonts w:hint="eastAsia" w:ascii="宋体" w:hAnsi="宋体" w:cs="宋体"/>
                <w:b w:val="0"/>
                <w:bCs/>
                <w:sz w:val="21"/>
                <w:szCs w:val="21"/>
                <w:highlight w:val="none"/>
              </w:rPr>
              <w:t>7</w:t>
            </w:r>
          </w:p>
        </w:tc>
        <w:tc>
          <w:tcPr>
            <w:tcW w:w="4425" w:type="dxa"/>
            <w:shd w:val="clear" w:color="auto" w:fill="auto"/>
            <w:noWrap w:val="0"/>
            <w:vAlign w:val="center"/>
          </w:tcPr>
          <w:p w14:paraId="08967167">
            <w:pPr>
              <w:spacing w:line="276" w:lineRule="auto"/>
              <w:jc w:val="both"/>
              <w:rPr>
                <w:rFonts w:hint="eastAsia" w:ascii="宋体" w:hAnsi="宋体" w:cs="宋体"/>
                <w:b w:val="0"/>
                <w:bCs/>
                <w:sz w:val="21"/>
                <w:szCs w:val="21"/>
                <w:highlight w:val="none"/>
              </w:rPr>
            </w:pPr>
            <w:r>
              <w:rPr>
                <w:rFonts w:hint="eastAsia" w:ascii="宋体" w:hAnsi="宋体" w:cs="宋体"/>
                <w:b w:val="0"/>
                <w:bCs/>
                <w:sz w:val="21"/>
                <w:szCs w:val="21"/>
                <w:highlight w:val="none"/>
              </w:rPr>
              <w:t>根据供应商提供的针对视频号运营期间突发事件处置(例如：脚本临时重大调整、拍摄素材损坏或丢失、发布平台有故障等)及服务响应方案进行综合评审，进度安排紧凑，有效提高服务进度，且措施科学可行。</w:t>
            </w:r>
          </w:p>
          <w:p w14:paraId="4BE01D25">
            <w:pPr>
              <w:spacing w:line="276" w:lineRule="auto"/>
              <w:jc w:val="both"/>
              <w:rPr>
                <w:rFonts w:hint="eastAsia" w:ascii="宋体" w:hAnsi="宋体" w:cs="宋体"/>
                <w:b w:val="0"/>
                <w:bCs/>
                <w:sz w:val="21"/>
                <w:szCs w:val="21"/>
                <w:highlight w:val="none"/>
                <w:lang w:val="en-US" w:eastAsia="zh-CN"/>
              </w:rPr>
            </w:pPr>
            <w:r>
              <w:rPr>
                <w:rFonts w:hint="eastAsia" w:ascii="宋体" w:hAnsi="宋体" w:cs="宋体"/>
                <w:b w:val="0"/>
                <w:bCs/>
                <w:sz w:val="21"/>
                <w:szCs w:val="21"/>
                <w:highlight w:val="none"/>
              </w:rPr>
              <w:t>完全满足项目要求，体现完整的得7分；能够较好满足项目要求，体现较完整的得5分；能基本满足项目要求的得3分；对项目要求体现一般的得1分；内容较差或未提供不得分。</w:t>
            </w:r>
          </w:p>
        </w:tc>
        <w:tc>
          <w:tcPr>
            <w:tcW w:w="3273" w:type="dxa"/>
            <w:noWrap w:val="0"/>
            <w:vAlign w:val="center"/>
          </w:tcPr>
          <w:p w14:paraId="4B1C1501">
            <w:pPr>
              <w:spacing w:line="276" w:lineRule="auto"/>
              <w:rPr>
                <w:rFonts w:ascii="宋体" w:hAnsi="宋体" w:cs="宋体"/>
                <w:sz w:val="18"/>
                <w:szCs w:val="18"/>
                <w:highlight w:val="none"/>
              </w:rPr>
            </w:pPr>
          </w:p>
        </w:tc>
      </w:tr>
      <w:tr w14:paraId="5AA90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trPr>
        <w:tc>
          <w:tcPr>
            <w:tcW w:w="531" w:type="dxa"/>
            <w:noWrap w:val="0"/>
            <w:vAlign w:val="center"/>
          </w:tcPr>
          <w:p w14:paraId="0881A7F0">
            <w:pPr>
              <w:spacing w:line="276" w:lineRule="auto"/>
              <w:jc w:val="center"/>
              <w:rPr>
                <w:rFonts w:hint="default" w:ascii="宋体" w:hAnsi="宋体" w:cs="宋体"/>
                <w:b w:val="0"/>
                <w:bCs/>
                <w:sz w:val="21"/>
                <w:szCs w:val="21"/>
                <w:highlight w:val="none"/>
                <w:lang w:val="en-US" w:eastAsia="zh-CN"/>
              </w:rPr>
            </w:pPr>
            <w:r>
              <w:rPr>
                <w:rFonts w:hint="eastAsia" w:ascii="宋体" w:hAnsi="宋体" w:cs="宋体"/>
                <w:b w:val="0"/>
                <w:bCs/>
                <w:sz w:val="21"/>
                <w:szCs w:val="21"/>
                <w:highlight w:val="none"/>
                <w:lang w:val="en-US" w:eastAsia="zh-CN"/>
              </w:rPr>
              <w:t>3.5</w:t>
            </w:r>
          </w:p>
        </w:tc>
        <w:tc>
          <w:tcPr>
            <w:tcW w:w="1205" w:type="dxa"/>
            <w:shd w:val="clear" w:color="auto" w:fill="auto"/>
            <w:noWrap w:val="0"/>
            <w:vAlign w:val="center"/>
          </w:tcPr>
          <w:p w14:paraId="645785A3">
            <w:pPr>
              <w:spacing w:line="276" w:lineRule="auto"/>
              <w:jc w:val="center"/>
              <w:rPr>
                <w:rFonts w:hint="eastAsia" w:ascii="宋体" w:hAnsi="宋体" w:cs="宋体"/>
                <w:b w:val="0"/>
                <w:bCs/>
                <w:sz w:val="21"/>
                <w:szCs w:val="21"/>
                <w:highlight w:val="none"/>
                <w:lang w:val="en-US" w:eastAsia="zh-CN"/>
              </w:rPr>
            </w:pPr>
            <w:r>
              <w:rPr>
                <w:rFonts w:hint="eastAsia" w:ascii="宋体" w:hAnsi="宋体" w:cs="宋体"/>
                <w:b w:val="0"/>
                <w:bCs/>
                <w:sz w:val="21"/>
                <w:szCs w:val="21"/>
                <w:highlight w:val="none"/>
              </w:rPr>
              <w:t>增值服务</w:t>
            </w:r>
          </w:p>
        </w:tc>
        <w:tc>
          <w:tcPr>
            <w:tcW w:w="534" w:type="dxa"/>
            <w:shd w:val="clear" w:color="auto" w:fill="auto"/>
            <w:noWrap w:val="0"/>
            <w:vAlign w:val="center"/>
          </w:tcPr>
          <w:p w14:paraId="6EAB78D2">
            <w:pPr>
              <w:spacing w:line="276" w:lineRule="auto"/>
              <w:jc w:val="center"/>
              <w:rPr>
                <w:rFonts w:hint="eastAsia" w:ascii="宋体" w:hAnsi="宋体" w:cs="宋体"/>
                <w:b w:val="0"/>
                <w:bCs/>
                <w:sz w:val="21"/>
                <w:szCs w:val="21"/>
                <w:highlight w:val="none"/>
                <w:lang w:val="en-US" w:eastAsia="zh-CN"/>
              </w:rPr>
            </w:pPr>
            <w:r>
              <w:rPr>
                <w:rFonts w:hint="eastAsia" w:ascii="宋体" w:hAnsi="宋体" w:cs="宋体"/>
                <w:b w:val="0"/>
                <w:bCs/>
                <w:sz w:val="21"/>
                <w:szCs w:val="21"/>
                <w:highlight w:val="none"/>
              </w:rPr>
              <w:t>6</w:t>
            </w:r>
          </w:p>
        </w:tc>
        <w:tc>
          <w:tcPr>
            <w:tcW w:w="4425" w:type="dxa"/>
            <w:shd w:val="clear" w:color="auto" w:fill="auto"/>
            <w:noWrap w:val="0"/>
            <w:vAlign w:val="center"/>
          </w:tcPr>
          <w:p w14:paraId="4B7433CD">
            <w:pPr>
              <w:spacing w:line="276" w:lineRule="auto"/>
              <w:jc w:val="both"/>
              <w:rPr>
                <w:rFonts w:hint="eastAsia" w:ascii="宋体" w:hAnsi="宋体" w:cs="宋体"/>
                <w:b w:val="0"/>
                <w:bCs/>
                <w:sz w:val="21"/>
                <w:szCs w:val="21"/>
                <w:highlight w:val="none"/>
                <w:lang w:val="en-US" w:eastAsia="zh-CN"/>
              </w:rPr>
            </w:pPr>
            <w:r>
              <w:rPr>
                <w:rFonts w:hint="eastAsia" w:ascii="宋体" w:hAnsi="宋体" w:cs="宋体"/>
                <w:b w:val="0"/>
                <w:bCs/>
                <w:sz w:val="21"/>
                <w:szCs w:val="21"/>
                <w:highlight w:val="none"/>
              </w:rPr>
              <w:t>供应商可根据实际项目需求及客户具体要求，自主选择提供相应的增值服务项目。针对供应商所提供的各项增值服务内容进行综合评定，所有增值服务项目</w:t>
            </w:r>
            <w:r>
              <w:rPr>
                <w:rFonts w:hint="eastAsia" w:ascii="宋体" w:hAnsi="宋体" w:cs="宋体"/>
                <w:b w:val="0"/>
                <w:bCs/>
                <w:sz w:val="21"/>
                <w:szCs w:val="21"/>
                <w:highlight w:val="none"/>
                <w:lang w:eastAsia="zh-CN"/>
              </w:rPr>
              <w:t>均符合项目</w:t>
            </w:r>
            <w:r>
              <w:rPr>
                <w:rFonts w:hint="eastAsia" w:ascii="宋体" w:hAnsi="宋体" w:cs="宋体"/>
                <w:b w:val="0"/>
                <w:bCs/>
                <w:sz w:val="21"/>
                <w:szCs w:val="21"/>
                <w:highlight w:val="none"/>
              </w:rPr>
              <w:t>整体规划</w:t>
            </w:r>
            <w:r>
              <w:rPr>
                <w:rFonts w:hint="eastAsia" w:ascii="宋体" w:hAnsi="宋体" w:cs="宋体"/>
                <w:b w:val="0"/>
                <w:bCs/>
                <w:sz w:val="21"/>
                <w:szCs w:val="21"/>
                <w:highlight w:val="none"/>
                <w:lang w:eastAsia="zh-CN"/>
              </w:rPr>
              <w:t>要求</w:t>
            </w:r>
            <w:r>
              <w:rPr>
                <w:rFonts w:hint="eastAsia" w:ascii="宋体" w:hAnsi="宋体" w:cs="宋体"/>
                <w:b w:val="0"/>
                <w:bCs/>
                <w:sz w:val="21"/>
                <w:szCs w:val="21"/>
                <w:highlight w:val="none"/>
              </w:rPr>
              <w:t>，具有实际可实施性。每提供一条符合要求的增值服务内容得1分，最高得6分。</w:t>
            </w:r>
          </w:p>
        </w:tc>
        <w:tc>
          <w:tcPr>
            <w:tcW w:w="3273" w:type="dxa"/>
            <w:noWrap w:val="0"/>
            <w:vAlign w:val="center"/>
          </w:tcPr>
          <w:p w14:paraId="2FC28D4B">
            <w:pPr>
              <w:spacing w:line="276" w:lineRule="auto"/>
              <w:rPr>
                <w:rFonts w:ascii="宋体" w:hAnsi="宋体" w:cs="宋体"/>
                <w:sz w:val="18"/>
                <w:szCs w:val="18"/>
                <w:highlight w:val="none"/>
              </w:rPr>
            </w:pPr>
          </w:p>
        </w:tc>
      </w:tr>
      <w:tr w14:paraId="052D4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trPr>
        <w:tc>
          <w:tcPr>
            <w:tcW w:w="1736" w:type="dxa"/>
            <w:gridSpan w:val="2"/>
            <w:noWrap w:val="0"/>
            <w:vAlign w:val="center"/>
          </w:tcPr>
          <w:p w14:paraId="102203F0">
            <w:pPr>
              <w:spacing w:line="276" w:lineRule="auto"/>
              <w:jc w:val="center"/>
              <w:rPr>
                <w:rFonts w:ascii="宋体" w:hAnsi="宋体" w:cs="宋体"/>
                <w:b/>
                <w:bCs/>
                <w:szCs w:val="21"/>
                <w:highlight w:val="none"/>
              </w:rPr>
            </w:pPr>
            <w:r>
              <w:rPr>
                <w:rFonts w:hint="eastAsia" w:ascii="宋体" w:hAnsi="宋体" w:cs="宋体"/>
                <w:b/>
                <w:bCs/>
                <w:szCs w:val="21"/>
                <w:highlight w:val="none"/>
              </w:rPr>
              <w:t>合计</w:t>
            </w:r>
          </w:p>
        </w:tc>
        <w:tc>
          <w:tcPr>
            <w:tcW w:w="534" w:type="dxa"/>
            <w:noWrap w:val="0"/>
            <w:vAlign w:val="center"/>
          </w:tcPr>
          <w:p w14:paraId="6163C049">
            <w:pPr>
              <w:spacing w:line="276" w:lineRule="auto"/>
              <w:jc w:val="center"/>
              <w:rPr>
                <w:rFonts w:ascii="宋体" w:hAnsi="宋体" w:cs="宋体"/>
                <w:b/>
                <w:bCs/>
                <w:szCs w:val="21"/>
                <w:highlight w:val="none"/>
              </w:rPr>
            </w:pPr>
            <w:r>
              <w:rPr>
                <w:rFonts w:hint="eastAsia" w:ascii="宋体" w:hAnsi="宋体" w:cs="宋体"/>
                <w:b/>
                <w:bCs/>
                <w:szCs w:val="21"/>
                <w:highlight w:val="none"/>
              </w:rPr>
              <w:t>100</w:t>
            </w:r>
          </w:p>
        </w:tc>
        <w:tc>
          <w:tcPr>
            <w:tcW w:w="7698" w:type="dxa"/>
            <w:gridSpan w:val="2"/>
            <w:noWrap w:val="0"/>
            <w:vAlign w:val="center"/>
          </w:tcPr>
          <w:p w14:paraId="7547286E">
            <w:pPr>
              <w:spacing w:line="276" w:lineRule="auto"/>
              <w:rPr>
                <w:rFonts w:ascii="宋体" w:hAnsi="宋体" w:cs="宋体"/>
                <w:b/>
                <w:bCs/>
                <w:szCs w:val="21"/>
                <w:highlight w:val="none"/>
              </w:rPr>
            </w:pPr>
          </w:p>
        </w:tc>
      </w:tr>
    </w:tbl>
    <w:p w14:paraId="1464E9E2">
      <w:pPr>
        <w:rPr>
          <w:rFonts w:hint="eastAsia"/>
          <w:highlight w:val="none"/>
        </w:rPr>
      </w:pPr>
    </w:p>
    <w:p w14:paraId="758B542C">
      <w:pPr>
        <w:spacing w:line="360" w:lineRule="auto"/>
        <w:jc w:val="left"/>
        <w:outlineLvl w:val="0"/>
        <w:rPr>
          <w:rFonts w:hint="eastAsia" w:ascii="宋体" w:hAnsi="宋体" w:cs="宋体"/>
          <w:b/>
          <w:bCs/>
          <w:szCs w:val="21"/>
        </w:rPr>
      </w:pPr>
      <w:r>
        <w:rPr>
          <w:rFonts w:hint="eastAsia" w:ascii="宋体" w:hAnsi="宋体" w:cs="宋体"/>
          <w:b/>
          <w:bCs/>
          <w:szCs w:val="21"/>
        </w:rPr>
        <w:t xml:space="preserve"> 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p>
    <w:p w14:paraId="5A65849B">
      <w:pPr>
        <w:rPr>
          <w:rFonts w:hint="eastAsia"/>
          <w:highlight w:val="none"/>
        </w:rPr>
      </w:pPr>
    </w:p>
    <w:p w14:paraId="4A2C8AB3">
      <w:pPr>
        <w:rPr>
          <w:rFonts w:hint="eastAsia" w:ascii="宋体" w:hAnsi="宋体" w:cs="宋体"/>
          <w:b/>
          <w:sz w:val="32"/>
          <w:szCs w:val="32"/>
          <w:highlight w:val="none"/>
        </w:rPr>
      </w:pPr>
      <w:r>
        <w:rPr>
          <w:rFonts w:hint="eastAsia" w:ascii="宋体" w:hAnsi="宋体" w:cs="宋体"/>
          <w:b/>
          <w:sz w:val="32"/>
          <w:szCs w:val="32"/>
          <w:highlight w:val="none"/>
        </w:rPr>
        <w:br w:type="page"/>
      </w:r>
    </w:p>
    <w:p w14:paraId="62D16136">
      <w:pPr>
        <w:keepNext w:val="0"/>
        <w:keepLines w:val="0"/>
        <w:pageBreakBefore w:val="0"/>
        <w:widowControl w:val="0"/>
        <w:kinsoku/>
        <w:wordWrap/>
        <w:overflowPunct/>
        <w:topLinePunct w:val="0"/>
        <w:autoSpaceDE/>
        <w:autoSpaceDN/>
        <w:bidi w:val="0"/>
        <w:adjustRightInd/>
        <w:jc w:val="center"/>
        <w:textAlignment w:val="auto"/>
        <w:rPr>
          <w:rFonts w:hint="eastAsia" w:ascii="宋体" w:hAnsi="宋体" w:cs="宋体"/>
          <w:sz w:val="24"/>
          <w:highlight w:val="none"/>
        </w:rPr>
      </w:pPr>
      <w:r>
        <w:rPr>
          <w:rFonts w:hint="eastAsia" w:ascii="宋体" w:hAnsi="宋体" w:cs="宋体"/>
          <w:b/>
          <w:sz w:val="32"/>
          <w:szCs w:val="32"/>
          <w:highlight w:val="none"/>
        </w:rPr>
        <w:t>第五章   采购需求</w:t>
      </w:r>
      <w:bookmarkEnd w:id="107"/>
    </w:p>
    <w:p w14:paraId="7E0389CF">
      <w:pPr>
        <w:pStyle w:val="450"/>
        <w:keepNext w:val="0"/>
        <w:keepLines w:val="0"/>
        <w:pageBreakBefore w:val="0"/>
        <w:widowControl w:val="0"/>
        <w:kinsoku/>
        <w:wordWrap/>
        <w:overflowPunct/>
        <w:topLinePunct w:val="0"/>
        <w:autoSpaceDE/>
        <w:autoSpaceDN/>
        <w:bidi w:val="0"/>
        <w:adjustRightInd/>
        <w:snapToGrid/>
        <w:spacing w:beforeLines="50" w:afterLines="50" w:line="360" w:lineRule="auto"/>
        <w:ind w:left="0" w:leftChars="0" w:firstLine="0" w:firstLineChars="0"/>
        <w:contextualSpacing/>
        <w:textAlignment w:val="auto"/>
        <w:rPr>
          <w:rFonts w:ascii="宋体" w:hAnsi="宋体"/>
          <w:b/>
          <w:sz w:val="21"/>
          <w:szCs w:val="21"/>
          <w:highlight w:val="none"/>
        </w:rPr>
      </w:pPr>
      <w:bookmarkStart w:id="108" w:name="_Toc104818929"/>
      <w:r>
        <w:rPr>
          <w:rFonts w:ascii="宋体" w:hAnsi="宋体"/>
          <w:b/>
          <w:sz w:val="21"/>
          <w:szCs w:val="21"/>
          <w:highlight w:val="none"/>
        </w:rPr>
        <w:t>一、采购标的</w:t>
      </w:r>
    </w:p>
    <w:p w14:paraId="457F982D">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hint="eastAsia"/>
          <w:sz w:val="21"/>
          <w:szCs w:val="21"/>
          <w:highlight w:val="none"/>
        </w:rPr>
      </w:pPr>
      <w:r>
        <w:rPr>
          <w:rFonts w:hint="eastAsia"/>
          <w:sz w:val="21"/>
          <w:szCs w:val="21"/>
          <w:highlight w:val="none"/>
        </w:rPr>
        <w:t>1. 采购标的：</w:t>
      </w:r>
      <w:r>
        <w:rPr>
          <w:rFonts w:hint="eastAsia"/>
          <w:sz w:val="21"/>
          <w:szCs w:val="21"/>
          <w:highlight w:val="none"/>
          <w:lang w:eastAsia="zh-CN"/>
        </w:rPr>
        <w:t>遥观镇全媒体宣传服务（</w:t>
      </w:r>
      <w:r>
        <w:rPr>
          <w:rFonts w:hint="eastAsia"/>
          <w:sz w:val="21"/>
          <w:szCs w:val="21"/>
          <w:highlight w:val="none"/>
          <w:lang w:val="en-US" w:eastAsia="zh-CN"/>
        </w:rPr>
        <w:t>二次</w:t>
      </w:r>
      <w:r>
        <w:rPr>
          <w:rFonts w:hint="eastAsia"/>
          <w:sz w:val="21"/>
          <w:szCs w:val="21"/>
          <w:highlight w:val="none"/>
          <w:lang w:eastAsia="zh-CN"/>
        </w:rPr>
        <w:t>）</w:t>
      </w:r>
    </w:p>
    <w:p w14:paraId="563EA140">
      <w:pPr>
        <w:pStyle w:val="450"/>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contextualSpacing/>
        <w:textAlignment w:val="auto"/>
        <w:rPr>
          <w:rFonts w:hint="default" w:ascii="宋体" w:hAnsi="宋体" w:eastAsia="宋体" w:cs="宋体"/>
          <w:b/>
          <w:sz w:val="21"/>
          <w:szCs w:val="21"/>
          <w:highlight w:val="none"/>
          <w:lang w:val="en-US" w:eastAsia="zh-CN"/>
        </w:rPr>
      </w:pPr>
      <w:r>
        <w:rPr>
          <w:rFonts w:hint="eastAsia"/>
          <w:sz w:val="21"/>
          <w:szCs w:val="21"/>
          <w:highlight w:val="none"/>
        </w:rPr>
        <w:t>2. 项目概况：本项目围绕遥观镇“工业立镇、制造强镇”发展目标，通过系统化的全媒体宣传策划与执行，全面展示区域在产业发展、产城融合、生态文明、民生幸福等重点领域的成效与亮点，塑造区域品牌形象，提升区域影响力和美誉度。项目涵盖新闻宣传、专题制作、新媒体传播等全方位服务</w:t>
      </w:r>
      <w:r>
        <w:rPr>
          <w:rFonts w:hint="eastAsia" w:ascii="宋体" w:hAnsi="宋体" w:eastAsia="宋体" w:cs="宋体"/>
          <w:b w:val="0"/>
          <w:bCs/>
          <w:sz w:val="21"/>
          <w:szCs w:val="21"/>
          <w:highlight w:val="none"/>
          <w:lang w:val="en-US" w:eastAsia="zh-CN"/>
        </w:rPr>
        <w:t>。</w:t>
      </w:r>
    </w:p>
    <w:p w14:paraId="192CA3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二、商务要求</w:t>
      </w:r>
    </w:p>
    <w:p w14:paraId="6584A6A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1. 交付时间：按采购人指定的时间。</w:t>
      </w:r>
    </w:p>
    <w:p w14:paraId="2CA0BC3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2.付款方式：</w:t>
      </w:r>
      <w:r>
        <w:rPr>
          <w:rFonts w:hint="eastAsia" w:ascii="宋体" w:hAnsi="宋体"/>
          <w:b w:val="0"/>
          <w:bCs w:val="0"/>
          <w:color w:val="auto"/>
          <w:sz w:val="21"/>
          <w:szCs w:val="21"/>
          <w:highlight w:val="none"/>
        </w:rPr>
        <w:t>合同签订后</w:t>
      </w:r>
      <w:r>
        <w:rPr>
          <w:rFonts w:hint="eastAsia" w:ascii="宋体" w:hAnsi="宋体"/>
          <w:b w:val="0"/>
          <w:bCs w:val="0"/>
          <w:color w:val="auto"/>
          <w:sz w:val="21"/>
          <w:szCs w:val="21"/>
          <w:highlight w:val="none"/>
          <w:lang w:val="en-US" w:eastAsia="zh-CN"/>
        </w:rPr>
        <w:t>七个工作日内采购人向成交供应商支付合同金额的</w:t>
      </w:r>
      <w:r>
        <w:rPr>
          <w:rFonts w:hint="eastAsia" w:ascii="宋体" w:hAnsi="宋体"/>
          <w:b w:val="0"/>
          <w:bCs w:val="0"/>
          <w:color w:val="auto"/>
          <w:sz w:val="21"/>
          <w:szCs w:val="21"/>
          <w:highlight w:val="none"/>
        </w:rPr>
        <w:t>70%；</w:t>
      </w:r>
      <w:r>
        <w:rPr>
          <w:rFonts w:hint="eastAsia" w:ascii="宋体" w:hAnsi="宋体"/>
          <w:b w:val="0"/>
          <w:bCs w:val="0"/>
          <w:color w:val="auto"/>
          <w:sz w:val="21"/>
          <w:szCs w:val="21"/>
          <w:highlight w:val="none"/>
          <w:lang w:val="en-US" w:eastAsia="zh-CN"/>
        </w:rPr>
        <w:t>余款在2026年6月1日前一次性付清</w:t>
      </w:r>
      <w:r>
        <w:rPr>
          <w:rFonts w:hint="eastAsia" w:ascii="宋体" w:hAnsi="宋体" w:cs="宋体"/>
          <w:b w:val="0"/>
          <w:bCs w:val="0"/>
          <w:color w:val="auto"/>
          <w:sz w:val="21"/>
          <w:szCs w:val="21"/>
          <w:highlight w:val="none"/>
          <w:lang w:val="en-US" w:eastAsia="zh-CN"/>
        </w:rPr>
        <w:t xml:space="preserve">。 </w:t>
      </w:r>
    </w:p>
    <w:p w14:paraId="59C303C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3.合同履行期：1年（2025年12月-2026年12月）</w:t>
      </w:r>
    </w:p>
    <w:p w14:paraId="2552F33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1"/>
          <w:szCs w:val="21"/>
          <w:highlight w:val="none"/>
          <w:lang w:val="en-US" w:eastAsia="zh-CN"/>
        </w:rPr>
      </w:pPr>
      <w:r>
        <w:rPr>
          <w:rFonts w:hint="eastAsia" w:ascii="宋体" w:hAnsi="宋体" w:cs="宋体"/>
          <w:b/>
          <w:color w:val="auto"/>
          <w:sz w:val="21"/>
          <w:szCs w:val="21"/>
          <w:highlight w:val="none"/>
          <w:lang w:val="en-US" w:eastAsia="zh-CN"/>
        </w:rPr>
        <w:t>三、服务内容</w:t>
      </w:r>
    </w:p>
    <w:p w14:paraId="3AABD3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1.新闻宣传服务</w:t>
      </w:r>
    </w:p>
    <w:p w14:paraId="4820C99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动态记录遥观镇重点工作；</w:t>
      </w:r>
    </w:p>
    <w:p w14:paraId="59AE87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（1）电视媒体宣传</w:t>
      </w:r>
    </w:p>
    <w:p w14:paraId="365298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在常州地区主流电视新闻栏目开设专题专栏，每月一期主题报道，全年12期；在重点新闻栏目中播出相关报道，全年不少于30篇。报道内容聚焦产业升级与经济发展、园区建设与项目推进、民生实事与基层治理、党建创新与典型人物等重点领域，要求内容真实、角度新颖、制作精良。供应商需具备与本地主流电视媒体的深度合作关系，能够保障优质播出资源。</w:t>
      </w:r>
    </w:p>
    <w:p w14:paraId="5DF5919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（2）平面媒体宣传</w:t>
      </w:r>
    </w:p>
    <w:p w14:paraId="099C74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在市级主流报纸发布整版形象宣传报道1次，在主流报纸重要版面刊发重点报道，全年不少于4篇，在其他版面每周刊发报道不少于2篇。同时，对遥观镇推荐的典型案例、先进人物等进行深度采访与宣传报道，充分展现遥观发展特色。确保发稿数量与质量位居全区第一方阵。供应商需具备与本地平面媒体的稳定合作关系，能够保障重要版面的使用权。</w:t>
      </w:r>
    </w:p>
    <w:p w14:paraId="4816F00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2、视频制作服务</w:t>
      </w:r>
    </w:p>
    <w:p w14:paraId="79D9AF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（1）系列短视频制作</w:t>
      </w:r>
    </w:p>
    <w:p w14:paraId="22508C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全年制作短视频6条，每两月1期，短视频采用行进式访谈、创意剪辑等表现形式，聚焦党建引领、园区建设、企业发展、重大项目、绿色发展、基层治理等主题，在主流视频平台发布传播，力求打造爆款产品，提升传播效果。供应商需具备专业的视频制作能力和成熟的传播渠道。</w:t>
      </w:r>
    </w:p>
    <w:p w14:paraId="6DF09EE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（2）年度推介视频</w:t>
      </w:r>
    </w:p>
    <w:p w14:paraId="245F94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制作8分钟左右年度推介视频，全面展示年度工作亮点、干群风采和发展愿景，格式适用于重要会议、对外交流等场合使用。要求制作团队具备丰富的政企宣传片制作经验。</w:t>
      </w:r>
    </w:p>
    <w:p w14:paraId="6BAA29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3、新媒体传播服务</w:t>
      </w:r>
    </w:p>
    <w:p w14:paraId="626DB1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（1）深度图文报道</w:t>
      </w:r>
    </w:p>
    <w:p w14:paraId="1A1E30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全年完成2篇高质量特稿，半年度1篇，在市级主流新媒体平台推出。文章以图文方式全景展示遥观镇新谋划、新举措，内容具有深度解读性和传播价值，面向政府、企业等高端客群，建立品牌权威性，强化全镇影响力。</w:t>
      </w:r>
    </w:p>
    <w:p w14:paraId="17E46E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（2）矩阵传播推广</w:t>
      </w:r>
    </w:p>
    <w:p w14:paraId="3F1531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加强新媒体平台联动，在主流新闻客户端优先推荐相关新闻，并在微信平台同步跟进推广，全年推送新闻资讯不少于12条，提供高质量报道素材20条。</w:t>
      </w:r>
    </w:p>
    <w:p w14:paraId="4A0B91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4、公益宣传与向上推送</w:t>
      </w:r>
    </w:p>
    <w:p w14:paraId="1E24326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（1）配合遥观镇重大活动，做好公益宣传策划与执行。</w:t>
      </w:r>
    </w:p>
    <w:p w14:paraId="1A26248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（2）合作拍摄的节目视音频向遥观镇提供所需素材。</w:t>
      </w:r>
    </w:p>
    <w:p w14:paraId="089B00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（3）积极向中央、省级媒体、"学习强国"江苏学习平台推送特色亮点工作，全年重点推送不少于4次，确保推送质量和效果</w:t>
      </w:r>
      <w:r>
        <w:rPr>
          <w:rFonts w:hint="eastAsia" w:ascii="宋体" w:hAnsi="宋体" w:cs="宋体"/>
          <w:color w:val="auto"/>
          <w:kern w:val="2"/>
          <w:sz w:val="21"/>
          <w:szCs w:val="21"/>
          <w:highlight w:val="none"/>
          <w:lang w:val="en-US" w:eastAsia="zh-CN" w:bidi="ar-SA"/>
        </w:rPr>
        <w:t>。</w:t>
      </w:r>
    </w:p>
    <w:p w14:paraId="6A3ECE2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四、</w:t>
      </w:r>
      <w:r>
        <w:rPr>
          <w:rFonts w:hint="eastAsia" w:ascii="宋体" w:hAnsi="宋体" w:eastAsia="宋体" w:cs="宋体"/>
          <w:b/>
          <w:bCs/>
          <w:color w:val="auto"/>
          <w:kern w:val="2"/>
          <w:sz w:val="21"/>
          <w:szCs w:val="21"/>
          <w:highlight w:val="none"/>
          <w:lang w:val="en-US" w:eastAsia="zh-CN" w:bidi="ar-SA"/>
        </w:rPr>
        <w:t>服务要求</w:t>
      </w:r>
    </w:p>
    <w:p w14:paraId="0ADFD3C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1、内容质量要求：所有宣传内容需坚持正确导向，紧密围绕遥观镇发展战略。确保报道真实准确，角度新颖，制作精良，符合各发布平台的专业规范与审核标准。</w:t>
      </w:r>
    </w:p>
    <w:p w14:paraId="264EBE6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2、执行保障要求：供应商须配置专业团队，确保沟通顺畅、响应及时。关键节点内容需经采购人确认。保障约定媒体平台的发布资源与效果，并按期交付所有成品及素材。供应商需在常州市区设有固定办公场所和专业技术设备。</w:t>
      </w:r>
    </w:p>
    <w:p w14:paraId="11F81D1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3、版权与合规要求：项目所使用字体、音乐、影像等元素须拥有合法版权，杜绝侵权纠纷。对服务过程中知悉的未公开信息履行保密义务。</w:t>
      </w:r>
    </w:p>
    <w:p w14:paraId="467665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4、综合效果要求：供应商应主动策划，积极向上级媒体平台推送亮点工作。关注内容传播效果，持续优化策略，全面提升遥观镇品牌影响力与美誉度。</w:t>
      </w:r>
    </w:p>
    <w:p w14:paraId="087B2CC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四、服务团队要求</w:t>
      </w:r>
    </w:p>
    <w:p w14:paraId="7CDD71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供应商需配置专业服务团队，包括采编、创意策划、拍摄、剪辑与后期制作等人员，团队成员需具备相关专业学历和项目经验，能够提供深度报道、创意方案、现场拍摄、后期制作全流程服务。团队核心成员需具备2年以上宣传服务经验，熟悉本地政务工作特点和宣传要求。</w:t>
      </w:r>
    </w:p>
    <w:p w14:paraId="10E6B41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kern w:val="2"/>
          <w:sz w:val="21"/>
          <w:szCs w:val="21"/>
          <w:highlight w:val="none"/>
          <w:lang w:val="en-US" w:eastAsia="zh-CN" w:bidi="ar"/>
        </w:rPr>
      </w:pPr>
      <w:r>
        <w:rPr>
          <w:rFonts w:hint="eastAsia" w:ascii="宋体" w:hAnsi="宋体" w:eastAsia="宋体" w:cs="宋体"/>
          <w:b/>
          <w:bCs/>
          <w:kern w:val="2"/>
          <w:sz w:val="21"/>
          <w:szCs w:val="21"/>
          <w:highlight w:val="none"/>
          <w:lang w:val="en-US" w:eastAsia="zh-CN" w:bidi="ar"/>
        </w:rPr>
        <w:t>五、验收标准</w:t>
      </w:r>
    </w:p>
    <w:p w14:paraId="568F4AC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1.新闻报道按约定栏目、数量、平台进行验收，以实际刊发证明或链接为依据。</w:t>
      </w:r>
    </w:p>
    <w:p w14:paraId="6AFC337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2.新媒体内容按约定数量、平台发布情况进行验收，内容需符合各平台发布标准，无重大错误。</w:t>
      </w:r>
    </w:p>
    <w:p w14:paraId="28B3AA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3.年度推介视频根据构图、色彩、后期制作水平及相关行业规范进行验收，要求画面精美、立意新颖。</w:t>
      </w:r>
    </w:p>
    <w:p w14:paraId="2664BF4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kern w:val="2"/>
          <w:sz w:val="21"/>
          <w:szCs w:val="21"/>
          <w:highlight w:val="none"/>
          <w:lang w:val="en-US" w:eastAsia="zh-CN" w:bidi="ar"/>
        </w:rPr>
      </w:pPr>
      <w:r>
        <w:rPr>
          <w:rFonts w:hint="eastAsia" w:ascii="宋体" w:hAnsi="宋体" w:cs="宋体"/>
          <w:b/>
          <w:bCs/>
          <w:kern w:val="2"/>
          <w:sz w:val="21"/>
          <w:szCs w:val="21"/>
          <w:highlight w:val="none"/>
          <w:lang w:val="en-US" w:eastAsia="zh-CN" w:bidi="ar"/>
        </w:rPr>
        <w:t>六</w:t>
      </w:r>
      <w:r>
        <w:rPr>
          <w:rFonts w:hint="eastAsia" w:ascii="宋体" w:hAnsi="宋体" w:eastAsia="宋体" w:cs="宋体"/>
          <w:b/>
          <w:bCs/>
          <w:kern w:val="2"/>
          <w:sz w:val="21"/>
          <w:szCs w:val="21"/>
          <w:highlight w:val="none"/>
          <w:lang w:val="en-US" w:eastAsia="zh-CN" w:bidi="ar"/>
        </w:rPr>
        <w:t>、报价方式</w:t>
      </w:r>
    </w:p>
    <w:p w14:paraId="5045DB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本项目报价为</w:t>
      </w:r>
      <w:r>
        <w:rPr>
          <w:rFonts w:hint="eastAsia" w:ascii="宋体" w:hAnsi="宋体" w:eastAsia="宋体" w:cs="宋体"/>
          <w:b/>
          <w:bCs/>
          <w:kern w:val="2"/>
          <w:sz w:val="21"/>
          <w:szCs w:val="21"/>
          <w:highlight w:val="none"/>
          <w:u w:val="single"/>
          <w:lang w:val="en-US" w:eastAsia="zh-CN" w:bidi="ar"/>
        </w:rPr>
        <w:t>固定总价</w:t>
      </w:r>
      <w:r>
        <w:rPr>
          <w:rFonts w:hint="eastAsia" w:ascii="宋体" w:hAnsi="宋体" w:eastAsia="宋体" w:cs="宋体"/>
          <w:kern w:val="2"/>
          <w:sz w:val="21"/>
          <w:szCs w:val="21"/>
          <w:highlight w:val="none"/>
          <w:lang w:val="en-US" w:eastAsia="zh-CN" w:bidi="ar"/>
        </w:rPr>
        <w:t>，项目总价应包括竞争性磋商文件所确定的采购范围内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 报价货币为人民币，评审时以人民币为准。</w:t>
      </w:r>
    </w:p>
    <w:p w14:paraId="0E838F6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kern w:val="2"/>
          <w:sz w:val="21"/>
          <w:szCs w:val="21"/>
          <w:highlight w:val="none"/>
          <w:lang w:val="en-US" w:eastAsia="zh-CN" w:bidi="ar"/>
        </w:rPr>
      </w:pPr>
    </w:p>
    <w:p w14:paraId="4D08FE11">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p>
    <w:p w14:paraId="2930A354">
      <w:pPr>
        <w:jc w:val="center"/>
        <w:rPr>
          <w:rFonts w:hint="eastAsia" w:ascii="宋体" w:hAnsi="宋体" w:eastAsia="宋体" w:cs="宋体"/>
          <w:b/>
          <w:sz w:val="32"/>
          <w:szCs w:val="32"/>
          <w:highlight w:val="none"/>
          <w:lang w:val="zh-CN"/>
        </w:rPr>
      </w:pPr>
      <w:r>
        <w:rPr>
          <w:rFonts w:hint="eastAsia" w:ascii="宋体" w:hAnsi="宋体" w:eastAsia="宋体" w:cs="宋体"/>
          <w:b/>
          <w:sz w:val="32"/>
          <w:szCs w:val="32"/>
          <w:highlight w:val="none"/>
        </w:rPr>
        <w:t xml:space="preserve">第六章   </w:t>
      </w:r>
      <w:bookmarkEnd w:id="108"/>
      <w:bookmarkStart w:id="109" w:name="_Toc104818930"/>
      <w:r>
        <w:rPr>
          <w:rFonts w:hint="eastAsia" w:ascii="宋体" w:hAnsi="宋体" w:eastAsia="宋体" w:cs="宋体"/>
          <w:b/>
          <w:sz w:val="32"/>
          <w:szCs w:val="32"/>
          <w:highlight w:val="none"/>
        </w:rPr>
        <w:t>合同草案条款</w:t>
      </w:r>
    </w:p>
    <w:p w14:paraId="60075D16">
      <w:pPr>
        <w:spacing w:line="360" w:lineRule="auto"/>
        <w:rPr>
          <w:rFonts w:ascii="宋体" w:hAnsi="宋体" w:eastAsia="宋体" w:cs="Times New Roman"/>
          <w:b/>
          <w:kern w:val="0"/>
          <w:sz w:val="21"/>
          <w:szCs w:val="21"/>
        </w:rPr>
      </w:pPr>
    </w:p>
    <w:p w14:paraId="62C620C4">
      <w:pPr>
        <w:spacing w:line="360" w:lineRule="auto"/>
        <w:rPr>
          <w:rFonts w:ascii="宋体" w:hAnsi="宋体" w:eastAsia="宋体" w:cs="Times New Roman"/>
          <w:b/>
          <w:kern w:val="0"/>
          <w:sz w:val="21"/>
          <w:szCs w:val="21"/>
        </w:rPr>
      </w:pPr>
      <w:r>
        <w:rPr>
          <w:rFonts w:ascii="宋体" w:hAnsi="宋体" w:eastAsia="宋体" w:cs="Times New Roman"/>
          <w:b/>
          <w:kern w:val="0"/>
          <w:sz w:val="21"/>
          <w:szCs w:val="21"/>
        </w:rPr>
        <w:t>甲方：</w:t>
      </w:r>
      <w:r>
        <w:rPr>
          <w:rFonts w:hint="eastAsia" w:ascii="宋体" w:hAnsi="宋体" w:eastAsia="宋体" w:cs="Times New Roman"/>
          <w:b/>
          <w:kern w:val="0"/>
          <w:sz w:val="21"/>
          <w:szCs w:val="21"/>
        </w:rPr>
        <w:t xml:space="preserve">                      </w:t>
      </w:r>
      <w:r>
        <w:rPr>
          <w:rFonts w:ascii="宋体" w:hAnsi="宋体" w:eastAsia="宋体" w:cs="Times New Roman"/>
          <w:b/>
          <w:kern w:val="0"/>
          <w:sz w:val="21"/>
          <w:szCs w:val="21"/>
        </w:rPr>
        <w:t>（以下简称“甲方”）</w:t>
      </w:r>
    </w:p>
    <w:p w14:paraId="5CBEE34F">
      <w:pPr>
        <w:spacing w:line="360" w:lineRule="auto"/>
        <w:rPr>
          <w:rFonts w:ascii="宋体" w:hAnsi="宋体" w:eastAsia="宋体" w:cs="Times New Roman"/>
          <w:b/>
          <w:kern w:val="0"/>
          <w:sz w:val="21"/>
          <w:szCs w:val="21"/>
        </w:rPr>
      </w:pPr>
      <w:r>
        <w:rPr>
          <w:rFonts w:ascii="宋体" w:hAnsi="宋体" w:eastAsia="宋体" w:cs="Times New Roman"/>
          <w:b/>
          <w:kern w:val="0"/>
          <w:sz w:val="21"/>
          <w:szCs w:val="21"/>
        </w:rPr>
        <w:t>乙方：                      （以下简称“乙方”）</w:t>
      </w:r>
    </w:p>
    <w:p w14:paraId="4B5B9135">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ascii="宋体" w:hAnsi="宋体" w:cs="Courier New"/>
          <w:b/>
          <w:color w:val="auto"/>
          <w:sz w:val="21"/>
          <w:szCs w:val="21"/>
          <w:highlight w:val="none"/>
        </w:rPr>
      </w:pPr>
      <w:r>
        <w:rPr>
          <w:rFonts w:ascii="宋体" w:hAnsi="宋体" w:eastAsia="宋体" w:cs="Times New Roman"/>
          <w:kern w:val="0"/>
          <w:szCs w:val="21"/>
          <w:lang w:val="zh-CN"/>
        </w:rPr>
        <w:t>根据《中华人民共和国政府采购法》、《中华人民共和国</w:t>
      </w:r>
      <w:r>
        <w:rPr>
          <w:rFonts w:hint="eastAsia" w:ascii="宋体" w:hAnsi="宋体" w:eastAsia="宋体" w:cs="Times New Roman"/>
          <w:kern w:val="0"/>
          <w:szCs w:val="21"/>
          <w:lang w:val="zh-CN"/>
        </w:rPr>
        <w:t>民法典</w:t>
      </w:r>
      <w:r>
        <w:rPr>
          <w:rFonts w:ascii="宋体" w:hAnsi="宋体" w:eastAsia="宋体" w:cs="Times New Roman"/>
          <w:kern w:val="0"/>
          <w:szCs w:val="21"/>
          <w:lang w:val="zh-CN"/>
        </w:rPr>
        <w:t>》等法律法规的规定，甲乙双方按照</w:t>
      </w:r>
      <w:r>
        <w:rPr>
          <w:rFonts w:hint="eastAsia" w:ascii="宋体" w:hAnsi="宋体" w:eastAsia="宋体" w:cs="Times New Roman"/>
          <w:kern w:val="0"/>
          <w:szCs w:val="21"/>
          <w:u w:val="single"/>
        </w:rPr>
        <w:t xml:space="preserve">           </w:t>
      </w:r>
      <w:r>
        <w:rPr>
          <w:rFonts w:ascii="宋体" w:hAnsi="宋体" w:eastAsia="宋体" w:cs="Times New Roman"/>
          <w:kern w:val="0"/>
          <w:szCs w:val="21"/>
          <w:lang w:val="zh-CN"/>
        </w:rPr>
        <w:t>的采购结果签订本合同</w:t>
      </w:r>
      <w:r>
        <w:rPr>
          <w:rFonts w:ascii="宋体" w:hAnsi="宋体" w:cs="Courier New"/>
          <w:color w:val="auto"/>
          <w:sz w:val="21"/>
          <w:szCs w:val="21"/>
          <w:highlight w:val="none"/>
        </w:rPr>
        <w:t>。</w:t>
      </w:r>
    </w:p>
    <w:p w14:paraId="696F7787">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ascii="宋体" w:hAnsi="宋体" w:cs="Courier New"/>
          <w:b/>
          <w:color w:val="auto"/>
          <w:sz w:val="21"/>
          <w:szCs w:val="21"/>
          <w:highlight w:val="none"/>
        </w:rPr>
      </w:pPr>
      <w:r>
        <w:rPr>
          <w:rFonts w:ascii="宋体" w:hAnsi="宋体" w:cs="Courier New"/>
          <w:b/>
          <w:color w:val="auto"/>
          <w:sz w:val="21"/>
          <w:szCs w:val="21"/>
          <w:highlight w:val="none"/>
        </w:rPr>
        <w:t>一、</w:t>
      </w:r>
      <w:r>
        <w:rPr>
          <w:rFonts w:hint="eastAsia" w:ascii="宋体" w:hAnsi="宋体" w:cs="Courier New"/>
          <w:b/>
          <w:color w:val="auto"/>
          <w:sz w:val="21"/>
          <w:szCs w:val="21"/>
          <w:highlight w:val="none"/>
        </w:rPr>
        <w:t>合同</w:t>
      </w:r>
      <w:r>
        <w:rPr>
          <w:rFonts w:ascii="宋体" w:hAnsi="宋体" w:cs="Courier New"/>
          <w:b/>
          <w:color w:val="auto"/>
          <w:sz w:val="21"/>
          <w:szCs w:val="21"/>
          <w:highlight w:val="none"/>
        </w:rPr>
        <w:t>内容</w:t>
      </w:r>
    </w:p>
    <w:p w14:paraId="76D97E81">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ascii="宋体" w:hAnsi="宋体" w:cs="Courier New"/>
          <w:color w:val="auto"/>
          <w:sz w:val="21"/>
          <w:szCs w:val="21"/>
          <w:highlight w:val="none"/>
        </w:rPr>
      </w:pPr>
      <w:r>
        <w:rPr>
          <w:rFonts w:ascii="宋体" w:hAnsi="宋体" w:cs="Courier New"/>
          <w:color w:val="auto"/>
          <w:sz w:val="21"/>
          <w:szCs w:val="21"/>
          <w:highlight w:val="none"/>
        </w:rPr>
        <w:t>1.1</w:t>
      </w:r>
      <w:r>
        <w:rPr>
          <w:rFonts w:hint="eastAsia" w:ascii="宋体" w:hAnsi="宋体" w:cs="Courier New"/>
          <w:color w:val="auto"/>
          <w:sz w:val="21"/>
          <w:szCs w:val="21"/>
          <w:highlight w:val="none"/>
        </w:rPr>
        <w:t>标的</w:t>
      </w:r>
      <w:r>
        <w:rPr>
          <w:rFonts w:ascii="宋体" w:hAnsi="宋体" w:cs="Courier New"/>
          <w:color w:val="auto"/>
          <w:sz w:val="21"/>
          <w:szCs w:val="21"/>
          <w:highlight w:val="none"/>
        </w:rPr>
        <w:t>名称：</w:t>
      </w:r>
    </w:p>
    <w:p w14:paraId="32E3A1D8">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hint="eastAsia" w:ascii="宋体" w:hAnsi="宋体" w:cs="Courier New"/>
          <w:color w:val="auto"/>
          <w:sz w:val="21"/>
          <w:szCs w:val="21"/>
          <w:highlight w:val="none"/>
        </w:rPr>
      </w:pPr>
      <w:r>
        <w:rPr>
          <w:rFonts w:ascii="宋体" w:hAnsi="宋体" w:cs="Courier New"/>
          <w:color w:val="auto"/>
          <w:sz w:val="21"/>
          <w:szCs w:val="21"/>
          <w:highlight w:val="none"/>
        </w:rPr>
        <w:t>1.2</w:t>
      </w:r>
      <w:r>
        <w:rPr>
          <w:rFonts w:hint="eastAsia" w:ascii="宋体" w:hAnsi="宋体" w:cs="Courier New"/>
          <w:color w:val="auto"/>
          <w:sz w:val="21"/>
          <w:szCs w:val="21"/>
          <w:highlight w:val="none"/>
        </w:rPr>
        <w:t>标的质量：</w:t>
      </w:r>
    </w:p>
    <w:p w14:paraId="6C8EC817">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hint="eastAsia" w:ascii="宋体" w:hAnsi="宋体" w:cs="Courier New"/>
          <w:color w:val="auto"/>
          <w:sz w:val="21"/>
          <w:szCs w:val="21"/>
          <w:highlight w:val="none"/>
        </w:rPr>
      </w:pPr>
      <w:r>
        <w:rPr>
          <w:rFonts w:hint="eastAsia" w:ascii="宋体" w:hAnsi="宋体" w:cs="Courier New"/>
          <w:color w:val="auto"/>
          <w:sz w:val="21"/>
          <w:szCs w:val="21"/>
          <w:highlight w:val="none"/>
        </w:rPr>
        <w:t>1.3标的数量（规模）：</w:t>
      </w:r>
    </w:p>
    <w:p w14:paraId="60817474">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hint="eastAsia" w:ascii="宋体" w:hAnsi="宋体" w:cs="Courier New"/>
          <w:color w:val="auto"/>
          <w:sz w:val="21"/>
          <w:szCs w:val="21"/>
          <w:highlight w:val="none"/>
        </w:rPr>
      </w:pPr>
      <w:r>
        <w:rPr>
          <w:rFonts w:hint="eastAsia" w:ascii="宋体" w:hAnsi="宋体" w:cs="Courier New"/>
          <w:color w:val="auto"/>
          <w:sz w:val="21"/>
          <w:szCs w:val="21"/>
          <w:highlight w:val="none"/>
        </w:rPr>
        <w:t>1.4履行时间（期限）：</w:t>
      </w:r>
    </w:p>
    <w:p w14:paraId="49E9CDEE">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ascii="宋体" w:hAnsi="宋体" w:cs="Courier New"/>
          <w:color w:val="auto"/>
          <w:sz w:val="21"/>
          <w:szCs w:val="21"/>
          <w:highlight w:val="none"/>
        </w:rPr>
      </w:pPr>
      <w:r>
        <w:rPr>
          <w:rFonts w:hint="eastAsia" w:ascii="宋体" w:hAnsi="宋体" w:cs="Courier New"/>
          <w:color w:val="auto"/>
          <w:sz w:val="21"/>
          <w:szCs w:val="21"/>
          <w:highlight w:val="none"/>
        </w:rPr>
        <w:t>1.5履行地点：</w:t>
      </w:r>
    </w:p>
    <w:p w14:paraId="0E1AFACC">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hint="eastAsia" w:ascii="宋体" w:hAnsi="宋体" w:cs="Courier New"/>
          <w:color w:val="auto"/>
          <w:sz w:val="21"/>
          <w:szCs w:val="21"/>
          <w:highlight w:val="none"/>
        </w:rPr>
      </w:pPr>
      <w:r>
        <w:rPr>
          <w:rFonts w:ascii="宋体" w:hAnsi="宋体" w:cs="Courier New"/>
          <w:color w:val="auto"/>
          <w:sz w:val="21"/>
          <w:szCs w:val="21"/>
          <w:highlight w:val="none"/>
        </w:rPr>
        <w:t>1.</w:t>
      </w:r>
      <w:r>
        <w:rPr>
          <w:rFonts w:hint="eastAsia" w:ascii="宋体" w:hAnsi="宋体" w:cs="Courier New"/>
          <w:color w:val="auto"/>
          <w:sz w:val="21"/>
          <w:szCs w:val="21"/>
          <w:highlight w:val="none"/>
        </w:rPr>
        <w:t>6履行方式：</w:t>
      </w:r>
    </w:p>
    <w:p w14:paraId="2A9A98B4">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ascii="宋体" w:hAnsi="宋体" w:cs="Courier New"/>
          <w:b/>
          <w:color w:val="auto"/>
          <w:sz w:val="21"/>
          <w:szCs w:val="21"/>
          <w:highlight w:val="none"/>
        </w:rPr>
      </w:pPr>
      <w:r>
        <w:rPr>
          <w:rFonts w:ascii="宋体" w:hAnsi="宋体" w:cs="Courier New"/>
          <w:b/>
          <w:color w:val="auto"/>
          <w:sz w:val="21"/>
          <w:szCs w:val="21"/>
          <w:highlight w:val="none"/>
        </w:rPr>
        <w:t>二、合同金额</w:t>
      </w:r>
    </w:p>
    <w:p w14:paraId="49FBB225">
      <w:pPr>
        <w:keepNext w:val="0"/>
        <w:keepLines w:val="0"/>
        <w:pageBreakBefore w:val="0"/>
        <w:widowControl w:val="0"/>
        <w:kinsoku/>
        <w:wordWrap/>
        <w:overflowPunct/>
        <w:topLinePunct w:val="0"/>
        <w:autoSpaceDE/>
        <w:autoSpaceDN/>
        <w:bidi w:val="0"/>
        <w:adjustRightInd/>
        <w:snapToGrid/>
        <w:spacing w:before="120" w:after="120" w:line="360" w:lineRule="auto"/>
        <w:ind w:left="410" w:hanging="410"/>
        <w:textAlignment w:val="auto"/>
        <w:rPr>
          <w:rFonts w:ascii="宋体" w:hAnsi="宋体" w:cs="Courier New"/>
          <w:color w:val="auto"/>
          <w:sz w:val="21"/>
          <w:szCs w:val="21"/>
          <w:highlight w:val="none"/>
        </w:rPr>
      </w:pPr>
      <w:r>
        <w:rPr>
          <w:rFonts w:ascii="宋体" w:hAnsi="宋体" w:cs="Courier New"/>
          <w:color w:val="auto"/>
          <w:sz w:val="21"/>
          <w:szCs w:val="21"/>
          <w:highlight w:val="none"/>
        </w:rPr>
        <w:t>2.1本合同金额为（大写）：______________</w:t>
      </w:r>
      <w:r>
        <w:rPr>
          <w:rFonts w:hint="eastAsia" w:ascii="宋体" w:hAnsi="宋体" w:cs="Courier New"/>
          <w:color w:val="auto"/>
          <w:sz w:val="21"/>
          <w:szCs w:val="21"/>
          <w:highlight w:val="none"/>
          <w:lang w:val="en-US" w:eastAsia="zh-CN"/>
        </w:rPr>
        <w:t xml:space="preserve"> </w:t>
      </w:r>
      <w:r>
        <w:rPr>
          <w:rFonts w:ascii="宋体" w:hAnsi="宋体" w:cs="Courier New"/>
          <w:color w:val="auto"/>
          <w:sz w:val="21"/>
          <w:szCs w:val="21"/>
          <w:highlight w:val="none"/>
        </w:rPr>
        <w:t>（_______________元）人民币</w:t>
      </w:r>
      <w:r>
        <w:rPr>
          <w:rFonts w:hint="eastAsia" w:ascii="宋体" w:hAnsi="宋体" w:cs="Courier New"/>
          <w:color w:val="auto"/>
          <w:sz w:val="21"/>
          <w:szCs w:val="21"/>
          <w:highlight w:val="none"/>
        </w:rPr>
        <w:t>或其他币种</w:t>
      </w:r>
      <w:r>
        <w:rPr>
          <w:rFonts w:ascii="宋体" w:hAnsi="宋体" w:cs="Courier New"/>
          <w:color w:val="auto"/>
          <w:sz w:val="21"/>
          <w:szCs w:val="21"/>
          <w:highlight w:val="none"/>
        </w:rPr>
        <w:t>。</w:t>
      </w:r>
    </w:p>
    <w:p w14:paraId="6F5FDEBF">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ascii="宋体" w:hAnsi="宋体" w:cs="Courier New"/>
          <w:b/>
          <w:color w:val="auto"/>
          <w:sz w:val="21"/>
          <w:szCs w:val="21"/>
          <w:highlight w:val="none"/>
        </w:rPr>
      </w:pPr>
      <w:r>
        <w:rPr>
          <w:rFonts w:ascii="宋体" w:hAnsi="宋体" w:cs="Courier New"/>
          <w:b/>
          <w:color w:val="auto"/>
          <w:sz w:val="21"/>
          <w:szCs w:val="21"/>
          <w:highlight w:val="none"/>
        </w:rPr>
        <w:t>三、技术资料</w:t>
      </w:r>
    </w:p>
    <w:p w14:paraId="553D1574">
      <w:pPr>
        <w:keepNext w:val="0"/>
        <w:keepLines w:val="0"/>
        <w:pageBreakBefore w:val="0"/>
        <w:widowControl w:val="0"/>
        <w:kinsoku/>
        <w:wordWrap/>
        <w:overflowPunct/>
        <w:topLinePunct w:val="0"/>
        <w:autoSpaceDE/>
        <w:autoSpaceDN/>
        <w:bidi w:val="0"/>
        <w:adjustRightInd/>
        <w:snapToGrid/>
        <w:spacing w:before="120" w:after="120" w:line="360" w:lineRule="auto"/>
        <w:ind w:left="410" w:hanging="410"/>
        <w:textAlignment w:val="auto"/>
        <w:rPr>
          <w:rFonts w:hint="eastAsia" w:ascii="宋体" w:hAnsi="宋体" w:cs="Courier New"/>
          <w:color w:val="auto"/>
          <w:sz w:val="21"/>
          <w:szCs w:val="21"/>
          <w:highlight w:val="none"/>
        </w:rPr>
      </w:pPr>
      <w:r>
        <w:rPr>
          <w:rFonts w:ascii="宋体" w:hAnsi="宋体" w:cs="Courier New"/>
          <w:color w:val="auto"/>
          <w:sz w:val="21"/>
          <w:szCs w:val="21"/>
          <w:highlight w:val="none"/>
        </w:rPr>
        <w:t>3.1乙方应按</w:t>
      </w:r>
      <w:r>
        <w:rPr>
          <w:rFonts w:hint="eastAsia" w:ascii="宋体" w:hAnsi="宋体" w:cs="Courier New"/>
          <w:color w:val="auto"/>
          <w:sz w:val="21"/>
          <w:szCs w:val="21"/>
          <w:highlight w:val="none"/>
        </w:rPr>
        <w:t>采购</w:t>
      </w:r>
      <w:r>
        <w:rPr>
          <w:rFonts w:ascii="宋体" w:hAnsi="宋体" w:cs="Courier New"/>
          <w:color w:val="auto"/>
          <w:sz w:val="21"/>
          <w:szCs w:val="21"/>
          <w:highlight w:val="none"/>
        </w:rPr>
        <w:t>文件规定的时间向甲方提供</w:t>
      </w:r>
      <w:r>
        <w:rPr>
          <w:rFonts w:hint="eastAsia" w:ascii="宋体" w:hAnsi="宋体" w:cs="Courier New"/>
          <w:color w:val="auto"/>
          <w:sz w:val="21"/>
          <w:szCs w:val="21"/>
          <w:highlight w:val="none"/>
        </w:rPr>
        <w:t>与合同标的</w:t>
      </w:r>
      <w:r>
        <w:rPr>
          <w:rFonts w:ascii="宋体" w:hAnsi="宋体" w:cs="Courier New"/>
          <w:color w:val="auto"/>
          <w:sz w:val="21"/>
          <w:szCs w:val="21"/>
          <w:highlight w:val="none"/>
        </w:rPr>
        <w:t>有关的技术资料。</w:t>
      </w:r>
    </w:p>
    <w:p w14:paraId="7371FDAC">
      <w:pPr>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ascii="宋体" w:hAnsi="宋体" w:cs="Courier New"/>
          <w:color w:val="auto"/>
          <w:sz w:val="21"/>
          <w:szCs w:val="21"/>
          <w:highlight w:val="none"/>
        </w:rPr>
      </w:pPr>
      <w:r>
        <w:rPr>
          <w:rFonts w:ascii="宋体" w:hAnsi="宋体" w:cs="Courier New"/>
          <w:color w:val="auto"/>
          <w:sz w:val="21"/>
          <w:szCs w:val="21"/>
          <w:highlight w:val="none"/>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BD8351D">
      <w:pPr>
        <w:keepNext w:val="0"/>
        <w:keepLines w:val="0"/>
        <w:pageBreakBefore w:val="0"/>
        <w:widowControl w:val="0"/>
        <w:kinsoku/>
        <w:wordWrap/>
        <w:overflowPunct/>
        <w:topLinePunct w:val="0"/>
        <w:autoSpaceDE/>
        <w:autoSpaceDN/>
        <w:bidi w:val="0"/>
        <w:adjustRightInd/>
        <w:snapToGrid/>
        <w:spacing w:before="120" w:after="120" w:line="360" w:lineRule="auto"/>
        <w:ind w:left="412" w:hanging="412"/>
        <w:textAlignment w:val="auto"/>
        <w:rPr>
          <w:rFonts w:ascii="宋体" w:hAnsi="宋体" w:cs="Courier New"/>
          <w:b/>
          <w:color w:val="auto"/>
          <w:sz w:val="21"/>
          <w:szCs w:val="21"/>
          <w:highlight w:val="none"/>
        </w:rPr>
      </w:pPr>
      <w:r>
        <w:rPr>
          <w:rFonts w:ascii="宋体" w:hAnsi="宋体" w:cs="Courier New"/>
          <w:b/>
          <w:color w:val="auto"/>
          <w:sz w:val="21"/>
          <w:szCs w:val="21"/>
          <w:highlight w:val="none"/>
        </w:rPr>
        <w:t>四、知识产权</w:t>
      </w:r>
    </w:p>
    <w:p w14:paraId="515E7A34">
      <w:pPr>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Courier New"/>
          <w:color w:val="auto"/>
          <w:sz w:val="21"/>
          <w:szCs w:val="21"/>
          <w:highlight w:val="none"/>
        </w:rPr>
      </w:pPr>
      <w:r>
        <w:rPr>
          <w:rFonts w:ascii="宋体" w:hAnsi="宋体" w:eastAsia="宋体" w:cs="Courier New"/>
          <w:color w:val="auto"/>
          <w:sz w:val="21"/>
          <w:szCs w:val="21"/>
          <w:highlight w:val="none"/>
        </w:rPr>
        <w:t>4.1乙</w:t>
      </w:r>
      <w:r>
        <w:rPr>
          <w:rFonts w:hint="eastAsia" w:ascii="宋体" w:hAnsi="宋体" w:eastAsia="宋体" w:cs="Courier New"/>
          <w:color w:val="auto"/>
          <w:sz w:val="21"/>
          <w:szCs w:val="21"/>
          <w:highlight w:val="none"/>
        </w:rPr>
        <w:t>方应保证甲方在使用、接受本合同标的或其任何一部分时不受第三方提出侵犯其专利权、版权、商标权和工业设计权等知识产权的起诉。一旦出现侵权，由乙方负全部责任。</w:t>
      </w:r>
    </w:p>
    <w:p w14:paraId="6E584E76">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ascii="宋体" w:hAnsi="宋体" w:cs="Courier New"/>
          <w:color w:val="auto"/>
          <w:sz w:val="21"/>
          <w:szCs w:val="21"/>
          <w:highlight w:val="none"/>
          <w:u w:val="single"/>
        </w:rPr>
      </w:pPr>
      <w:r>
        <w:rPr>
          <w:rFonts w:ascii="宋体" w:hAnsi="宋体" w:cs="Courier New"/>
          <w:b/>
          <w:color w:val="auto"/>
          <w:sz w:val="21"/>
          <w:szCs w:val="21"/>
          <w:highlight w:val="none"/>
        </w:rPr>
        <w:t>五、产权担保</w:t>
      </w:r>
    </w:p>
    <w:p w14:paraId="58AC6413">
      <w:pPr>
        <w:keepNext w:val="0"/>
        <w:keepLines w:val="0"/>
        <w:pageBreakBefore w:val="0"/>
        <w:widowControl w:val="0"/>
        <w:kinsoku/>
        <w:wordWrap/>
        <w:overflowPunct/>
        <w:topLinePunct w:val="0"/>
        <w:autoSpaceDE/>
        <w:autoSpaceDN/>
        <w:bidi w:val="0"/>
        <w:adjustRightInd/>
        <w:snapToGrid/>
        <w:spacing w:before="120" w:after="120" w:line="360" w:lineRule="auto"/>
        <w:ind w:left="408" w:hanging="408"/>
        <w:textAlignment w:val="auto"/>
        <w:rPr>
          <w:rFonts w:ascii="宋体" w:hAnsi="宋体" w:cs="Courier New"/>
          <w:color w:val="auto"/>
          <w:sz w:val="21"/>
          <w:szCs w:val="21"/>
          <w:highlight w:val="none"/>
          <w:u w:val="single"/>
        </w:rPr>
      </w:pPr>
      <w:r>
        <w:rPr>
          <w:rFonts w:ascii="宋体" w:hAnsi="宋体" w:cs="Courier New"/>
          <w:color w:val="auto"/>
          <w:sz w:val="21"/>
          <w:szCs w:val="21"/>
          <w:highlight w:val="none"/>
        </w:rPr>
        <w:t>5.1乙方保证所交付的</w:t>
      </w:r>
      <w:r>
        <w:rPr>
          <w:rFonts w:hint="eastAsia" w:ascii="宋体" w:hAnsi="宋体" w:cs="Courier New"/>
          <w:color w:val="auto"/>
          <w:sz w:val="21"/>
          <w:szCs w:val="21"/>
          <w:highlight w:val="none"/>
        </w:rPr>
        <w:t>合同标的</w:t>
      </w:r>
      <w:r>
        <w:rPr>
          <w:rFonts w:ascii="宋体" w:hAnsi="宋体" w:cs="Courier New"/>
          <w:color w:val="auto"/>
          <w:sz w:val="21"/>
          <w:szCs w:val="21"/>
          <w:highlight w:val="none"/>
        </w:rPr>
        <w:t>的所有权完全属于乙方且无任何抵押、查封等产权瑕疵。</w:t>
      </w:r>
    </w:p>
    <w:p w14:paraId="0D7ED425">
      <w:pPr>
        <w:keepNext w:val="0"/>
        <w:keepLines w:val="0"/>
        <w:pageBreakBefore w:val="0"/>
        <w:widowControl w:val="0"/>
        <w:kinsoku/>
        <w:wordWrap/>
        <w:overflowPunct/>
        <w:topLinePunct w:val="0"/>
        <w:autoSpaceDE/>
        <w:autoSpaceDN/>
        <w:bidi w:val="0"/>
        <w:adjustRightInd/>
        <w:snapToGrid/>
        <w:spacing w:before="120" w:after="120" w:line="360" w:lineRule="auto"/>
        <w:ind w:left="410" w:hanging="410"/>
        <w:textAlignment w:val="auto"/>
        <w:rPr>
          <w:rFonts w:ascii="宋体" w:hAnsi="宋体" w:cs="Courier New"/>
          <w:b/>
          <w:color w:val="auto"/>
          <w:sz w:val="21"/>
          <w:szCs w:val="21"/>
          <w:highlight w:val="none"/>
        </w:rPr>
      </w:pPr>
      <w:r>
        <w:rPr>
          <w:rFonts w:ascii="宋体" w:hAnsi="宋体" w:cs="Courier New"/>
          <w:b/>
          <w:color w:val="auto"/>
          <w:sz w:val="21"/>
          <w:szCs w:val="21"/>
          <w:highlight w:val="none"/>
        </w:rPr>
        <w:t>六、履约保证金</w:t>
      </w:r>
    </w:p>
    <w:p w14:paraId="6F2CB4E5">
      <w:pPr>
        <w:pStyle w:val="235"/>
        <w:keepNext w:val="0"/>
        <w:keepLines w:val="0"/>
        <w:pageBreakBefore w:val="0"/>
        <w:widowControl w:val="0"/>
        <w:kinsoku/>
        <w:wordWrap/>
        <w:overflowPunct/>
        <w:topLinePunct w:val="0"/>
        <w:autoSpaceDE/>
        <w:autoSpaceDN/>
        <w:bidi w:val="0"/>
        <w:adjustRightInd/>
        <w:snapToGrid/>
        <w:spacing w:before="120" w:after="120" w:line="360" w:lineRule="auto"/>
        <w:ind w:left="408" w:hanging="408"/>
        <w:textAlignment w:val="auto"/>
        <w:rPr>
          <w:rFonts w:hAnsi="宋体"/>
          <w:color w:val="auto"/>
          <w:sz w:val="21"/>
          <w:szCs w:val="21"/>
          <w:highlight w:val="none"/>
        </w:rPr>
      </w:pPr>
      <w:r>
        <w:rPr>
          <w:rFonts w:hint="eastAsia" w:hAnsi="宋体"/>
          <w:color w:val="auto"/>
          <w:sz w:val="21"/>
          <w:szCs w:val="21"/>
          <w:highlight w:val="none"/>
        </w:rPr>
        <w:t>本项目</w:t>
      </w:r>
      <w:r>
        <w:rPr>
          <w:rFonts w:hint="eastAsia" w:hAnsi="宋体"/>
          <w:color w:val="auto"/>
          <w:sz w:val="21"/>
          <w:szCs w:val="21"/>
          <w:highlight w:val="none"/>
          <w:u w:val="single"/>
        </w:rPr>
        <w:t>(不收取)</w:t>
      </w:r>
      <w:r>
        <w:rPr>
          <w:rFonts w:hint="eastAsia" w:hAnsi="宋体"/>
          <w:color w:val="auto"/>
          <w:sz w:val="21"/>
          <w:szCs w:val="21"/>
          <w:highlight w:val="none"/>
        </w:rPr>
        <w:t>履约保证金。</w:t>
      </w:r>
    </w:p>
    <w:p w14:paraId="3EF40079">
      <w:pPr>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default" w:ascii="宋体" w:hAnsi="宋体" w:eastAsia="宋体" w:cs="Courier New"/>
          <w:color w:val="auto"/>
          <w:sz w:val="21"/>
          <w:szCs w:val="21"/>
          <w:highlight w:val="none"/>
          <w:lang w:val="en-US" w:eastAsia="zh-CN"/>
        </w:rPr>
      </w:pPr>
      <w:r>
        <w:rPr>
          <w:rFonts w:hint="eastAsia" w:ascii="宋体" w:hAnsi="宋体" w:eastAsia="宋体" w:cs="Courier New"/>
          <w:color w:val="auto"/>
          <w:sz w:val="21"/>
          <w:szCs w:val="21"/>
          <w:highlight w:val="none"/>
          <w:lang w:val="en-US" w:eastAsia="zh-CN"/>
        </w:rPr>
        <w:t>6.1</w:t>
      </w:r>
      <w:r>
        <w:rPr>
          <w:rFonts w:hint="default" w:ascii="宋体" w:hAnsi="宋体" w:eastAsia="宋体" w:cs="Courier New"/>
          <w:color w:val="auto"/>
          <w:sz w:val="21"/>
          <w:szCs w:val="21"/>
          <w:highlight w:val="none"/>
          <w:lang w:val="en-US" w:eastAsia="zh-CN"/>
        </w:rPr>
        <w:t>乙方交纳人民币</w:t>
      </w:r>
      <w:r>
        <w:rPr>
          <w:rFonts w:hint="eastAsia" w:ascii="宋体" w:hAnsi="宋体" w:eastAsia="宋体" w:cs="Courier New"/>
          <w:color w:val="auto"/>
          <w:sz w:val="21"/>
          <w:szCs w:val="21"/>
          <w:highlight w:val="none"/>
          <w:lang w:val="en-US" w:eastAsia="zh-CN"/>
        </w:rPr>
        <w:t>/</w:t>
      </w:r>
      <w:r>
        <w:rPr>
          <w:rFonts w:hint="default" w:ascii="宋体" w:hAnsi="宋体" w:eastAsia="宋体" w:cs="Courier New"/>
          <w:color w:val="auto"/>
          <w:sz w:val="21"/>
          <w:szCs w:val="21"/>
          <w:highlight w:val="none"/>
          <w:lang w:val="en-US" w:eastAsia="zh-CN"/>
        </w:rPr>
        <w:t>元作为本合同的履约保证金。（不得超过合同金额的5%）。供应商可以自主选择以支票、汇票、本票、保函（保险）等非现金形式</w:t>
      </w:r>
      <w:r>
        <w:rPr>
          <w:rFonts w:hint="eastAsia" w:ascii="宋体" w:hAnsi="宋体" w:eastAsia="宋体" w:cs="Courier New"/>
          <w:color w:val="auto"/>
          <w:sz w:val="21"/>
          <w:szCs w:val="21"/>
          <w:highlight w:val="none"/>
          <w:lang w:val="en-US" w:eastAsia="zh-CN"/>
        </w:rPr>
        <w:t>交纳</w:t>
      </w:r>
      <w:r>
        <w:rPr>
          <w:rFonts w:hint="default" w:ascii="宋体" w:hAnsi="宋体" w:eastAsia="宋体" w:cs="Courier New"/>
          <w:color w:val="auto"/>
          <w:sz w:val="21"/>
          <w:szCs w:val="21"/>
          <w:highlight w:val="none"/>
          <w:lang w:val="en-US" w:eastAsia="zh-CN"/>
        </w:rPr>
        <w:t>或提交，按照省市有关文件精神，鼓励优先采用电子履约保函（保险）形式。</w:t>
      </w:r>
    </w:p>
    <w:p w14:paraId="5D4AF786">
      <w:pPr>
        <w:pStyle w:val="235"/>
        <w:keepNext w:val="0"/>
        <w:keepLines w:val="0"/>
        <w:pageBreakBefore w:val="0"/>
        <w:widowControl w:val="0"/>
        <w:kinsoku/>
        <w:wordWrap/>
        <w:overflowPunct/>
        <w:topLinePunct w:val="0"/>
        <w:autoSpaceDE/>
        <w:autoSpaceDN/>
        <w:bidi w:val="0"/>
        <w:adjustRightInd/>
        <w:snapToGrid/>
        <w:spacing w:before="120" w:after="120" w:line="360" w:lineRule="auto"/>
        <w:ind w:left="408" w:hanging="408"/>
        <w:textAlignment w:val="auto"/>
        <w:rPr>
          <w:rFonts w:hAnsi="宋体"/>
          <w:color w:val="auto"/>
          <w:sz w:val="21"/>
          <w:szCs w:val="21"/>
          <w:highlight w:val="none"/>
        </w:rPr>
      </w:pPr>
      <w:r>
        <w:rPr>
          <w:rFonts w:hint="eastAsia" w:hAnsi="宋体"/>
          <w:color w:val="auto"/>
          <w:sz w:val="21"/>
          <w:szCs w:val="21"/>
          <w:highlight w:val="none"/>
        </w:rPr>
        <w:t>6.2合同履行结束后，甲方应及时退还交纳的履约保证金。</w:t>
      </w:r>
    </w:p>
    <w:p w14:paraId="40FA6415">
      <w:pPr>
        <w:pStyle w:val="235"/>
        <w:keepNext w:val="0"/>
        <w:keepLines w:val="0"/>
        <w:pageBreakBefore w:val="0"/>
        <w:widowControl w:val="0"/>
        <w:kinsoku/>
        <w:wordWrap/>
        <w:overflowPunct/>
        <w:topLinePunct w:val="0"/>
        <w:autoSpaceDE/>
        <w:autoSpaceDN/>
        <w:bidi w:val="0"/>
        <w:adjustRightInd/>
        <w:snapToGrid/>
        <w:spacing w:before="120" w:after="120" w:line="360" w:lineRule="auto"/>
        <w:ind w:left="408" w:hanging="408"/>
        <w:textAlignment w:val="auto"/>
        <w:rPr>
          <w:rFonts w:hAnsi="宋体"/>
          <w:color w:val="auto"/>
          <w:sz w:val="21"/>
          <w:szCs w:val="21"/>
          <w:highlight w:val="none"/>
        </w:rPr>
      </w:pPr>
      <w:r>
        <w:rPr>
          <w:rFonts w:hint="eastAsia" w:hAnsi="宋体"/>
          <w:color w:val="auto"/>
          <w:sz w:val="21"/>
          <w:szCs w:val="21"/>
          <w:highlight w:val="none"/>
        </w:rPr>
        <w:t>6.2.1履约保证金退还方式：</w:t>
      </w:r>
    </w:p>
    <w:p w14:paraId="096A41DD">
      <w:pPr>
        <w:pStyle w:val="235"/>
        <w:keepNext w:val="0"/>
        <w:keepLines w:val="0"/>
        <w:pageBreakBefore w:val="0"/>
        <w:widowControl w:val="0"/>
        <w:kinsoku/>
        <w:wordWrap/>
        <w:overflowPunct/>
        <w:topLinePunct w:val="0"/>
        <w:autoSpaceDE/>
        <w:autoSpaceDN/>
        <w:bidi w:val="0"/>
        <w:adjustRightInd/>
        <w:snapToGrid/>
        <w:spacing w:before="120" w:after="120" w:line="360" w:lineRule="auto"/>
        <w:ind w:left="408" w:hanging="408"/>
        <w:textAlignment w:val="auto"/>
        <w:rPr>
          <w:rFonts w:hAnsi="宋体"/>
          <w:color w:val="auto"/>
          <w:sz w:val="21"/>
          <w:szCs w:val="21"/>
          <w:highlight w:val="none"/>
        </w:rPr>
      </w:pPr>
      <w:r>
        <w:rPr>
          <w:rFonts w:hint="eastAsia" w:hAnsi="宋体"/>
          <w:color w:val="auto"/>
          <w:sz w:val="21"/>
          <w:szCs w:val="21"/>
          <w:highlight w:val="none"/>
        </w:rPr>
        <w:t>6.2.2履约保证金退还时间：</w:t>
      </w:r>
    </w:p>
    <w:p w14:paraId="527C634E">
      <w:pPr>
        <w:pStyle w:val="235"/>
        <w:keepNext w:val="0"/>
        <w:keepLines w:val="0"/>
        <w:pageBreakBefore w:val="0"/>
        <w:widowControl w:val="0"/>
        <w:kinsoku/>
        <w:wordWrap/>
        <w:overflowPunct/>
        <w:topLinePunct w:val="0"/>
        <w:autoSpaceDE/>
        <w:autoSpaceDN/>
        <w:bidi w:val="0"/>
        <w:adjustRightInd/>
        <w:snapToGrid/>
        <w:spacing w:before="120" w:after="120" w:line="360" w:lineRule="auto"/>
        <w:ind w:left="408" w:hanging="408"/>
        <w:textAlignment w:val="auto"/>
        <w:rPr>
          <w:rFonts w:hAnsi="宋体"/>
          <w:color w:val="auto"/>
          <w:sz w:val="21"/>
          <w:szCs w:val="21"/>
          <w:highlight w:val="none"/>
        </w:rPr>
      </w:pPr>
      <w:r>
        <w:rPr>
          <w:rFonts w:hint="eastAsia" w:hAnsi="宋体"/>
          <w:color w:val="auto"/>
          <w:sz w:val="21"/>
          <w:szCs w:val="21"/>
          <w:highlight w:val="none"/>
        </w:rPr>
        <w:t>6.2.3履约保证金退还条件：</w:t>
      </w:r>
    </w:p>
    <w:p w14:paraId="13BB500A">
      <w:pPr>
        <w:pStyle w:val="235"/>
        <w:keepNext w:val="0"/>
        <w:keepLines w:val="0"/>
        <w:pageBreakBefore w:val="0"/>
        <w:widowControl w:val="0"/>
        <w:kinsoku/>
        <w:wordWrap/>
        <w:overflowPunct/>
        <w:topLinePunct w:val="0"/>
        <w:autoSpaceDE/>
        <w:autoSpaceDN/>
        <w:bidi w:val="0"/>
        <w:adjustRightInd/>
        <w:snapToGrid/>
        <w:spacing w:before="120" w:after="120" w:line="360" w:lineRule="auto"/>
        <w:ind w:left="408" w:hanging="408"/>
        <w:textAlignment w:val="auto"/>
        <w:rPr>
          <w:rFonts w:hAnsi="宋体"/>
          <w:color w:val="auto"/>
          <w:sz w:val="21"/>
          <w:szCs w:val="21"/>
          <w:highlight w:val="none"/>
        </w:rPr>
      </w:pPr>
      <w:r>
        <w:rPr>
          <w:rFonts w:hint="eastAsia" w:hAnsi="宋体"/>
          <w:color w:val="auto"/>
          <w:sz w:val="21"/>
          <w:szCs w:val="21"/>
          <w:highlight w:val="none"/>
        </w:rPr>
        <w:t>6.2.4履约保证金不予退还的情形：</w:t>
      </w:r>
    </w:p>
    <w:p w14:paraId="070582E0">
      <w:pPr>
        <w:keepNext w:val="0"/>
        <w:keepLines w:val="0"/>
        <w:pageBreakBefore w:val="0"/>
        <w:widowControl w:val="0"/>
        <w:kinsoku/>
        <w:wordWrap/>
        <w:overflowPunct/>
        <w:topLinePunct w:val="0"/>
        <w:autoSpaceDE/>
        <w:autoSpaceDN/>
        <w:bidi w:val="0"/>
        <w:adjustRightInd/>
        <w:snapToGrid/>
        <w:spacing w:before="156" w:after="156" w:line="360" w:lineRule="auto"/>
        <w:textAlignment w:val="auto"/>
        <w:rPr>
          <w:rFonts w:ascii="宋体" w:hAnsi="宋体" w:eastAsia="仿宋_GB2312"/>
          <w:b/>
          <w:color w:val="auto"/>
          <w:sz w:val="21"/>
          <w:szCs w:val="21"/>
          <w:highlight w:val="none"/>
        </w:rPr>
      </w:pPr>
      <w:r>
        <w:rPr>
          <w:rFonts w:hint="eastAsia" w:ascii="宋体" w:hAnsi="宋体"/>
          <w:b/>
          <w:color w:val="auto"/>
          <w:sz w:val="21"/>
          <w:szCs w:val="21"/>
          <w:highlight w:val="none"/>
        </w:rPr>
        <w:t>七、合同转包或分包</w:t>
      </w:r>
    </w:p>
    <w:p w14:paraId="4688EE0D">
      <w:pPr>
        <w:keepNext w:val="0"/>
        <w:keepLines w:val="0"/>
        <w:pageBreakBefore w:val="0"/>
        <w:widowControl w:val="0"/>
        <w:kinsoku/>
        <w:wordWrap/>
        <w:overflowPunct/>
        <w:topLinePunct w:val="0"/>
        <w:autoSpaceDE/>
        <w:autoSpaceDN/>
        <w:bidi w:val="0"/>
        <w:adjustRightInd/>
        <w:snapToGrid/>
        <w:spacing w:before="156" w:after="156"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rPr>
        <w:t>7.1乙方不得将合同标的转包给他人履行。</w:t>
      </w:r>
    </w:p>
    <w:p w14:paraId="349D8E85">
      <w:pPr>
        <w:keepNext w:val="0"/>
        <w:keepLines w:val="0"/>
        <w:pageBreakBefore w:val="0"/>
        <w:widowControl w:val="0"/>
        <w:kinsoku/>
        <w:wordWrap/>
        <w:overflowPunct/>
        <w:topLinePunct w:val="0"/>
        <w:autoSpaceDE/>
        <w:autoSpaceDN/>
        <w:bidi w:val="0"/>
        <w:adjustRightInd/>
        <w:snapToGrid/>
        <w:spacing w:before="156" w:after="156" w:line="360" w:lineRule="auto"/>
        <w:textAlignment w:val="auto"/>
        <w:rPr>
          <w:rFonts w:hint="eastAsia" w:ascii="宋体" w:hAnsi="宋体"/>
          <w:color w:val="auto"/>
          <w:sz w:val="21"/>
          <w:szCs w:val="21"/>
          <w:highlight w:val="none"/>
        </w:rPr>
      </w:pPr>
      <w:r>
        <w:rPr>
          <w:rFonts w:hint="eastAsia" w:ascii="宋体" w:hAnsi="宋体"/>
          <w:color w:val="auto"/>
          <w:sz w:val="21"/>
          <w:szCs w:val="21"/>
          <w:highlight w:val="none"/>
        </w:rPr>
        <w:t>7.2乙方应当按照响应文件中提供的分包意向协议履行合同。</w:t>
      </w:r>
    </w:p>
    <w:p w14:paraId="583A62B6">
      <w:pPr>
        <w:keepNext w:val="0"/>
        <w:keepLines w:val="0"/>
        <w:pageBreakBefore w:val="0"/>
        <w:widowControl w:val="0"/>
        <w:kinsoku/>
        <w:wordWrap/>
        <w:overflowPunct/>
        <w:topLinePunct w:val="0"/>
        <w:autoSpaceDE/>
        <w:autoSpaceDN/>
        <w:bidi w:val="0"/>
        <w:adjustRightInd/>
        <w:snapToGrid/>
        <w:spacing w:before="156" w:after="156" w:line="360" w:lineRule="auto"/>
        <w:textAlignment w:val="auto"/>
        <w:rPr>
          <w:rFonts w:ascii="宋体" w:hAnsi="宋体" w:eastAsia="仿宋_GB2312"/>
          <w:color w:val="auto"/>
          <w:sz w:val="21"/>
          <w:szCs w:val="21"/>
          <w:highlight w:val="none"/>
        </w:rPr>
      </w:pPr>
      <w:r>
        <w:rPr>
          <w:rFonts w:ascii="宋体" w:hAnsi="宋体"/>
          <w:color w:val="auto"/>
          <w:sz w:val="21"/>
          <w:szCs w:val="21"/>
          <w:highlight w:val="none"/>
        </w:rPr>
        <w:t>7.3</w:t>
      </w:r>
      <w:r>
        <w:rPr>
          <w:rFonts w:hint="eastAsia" w:ascii="宋体" w:hAnsi="宋体"/>
          <w:color w:val="auto"/>
          <w:sz w:val="21"/>
          <w:szCs w:val="21"/>
          <w:highlight w:val="none"/>
        </w:rPr>
        <w:t>乙方如有转包或未经甲方同意的分包行为，甲方有权解除合同。</w:t>
      </w:r>
    </w:p>
    <w:p w14:paraId="64E6F22B">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hint="eastAsia" w:ascii="宋体" w:hAnsi="宋体"/>
          <w:color w:val="auto"/>
          <w:sz w:val="21"/>
          <w:szCs w:val="21"/>
          <w:highlight w:val="none"/>
        </w:rPr>
      </w:pPr>
      <w:r>
        <w:rPr>
          <w:rFonts w:hint="eastAsia" w:ascii="宋体" w:hAnsi="宋体" w:cs="Courier New"/>
          <w:b/>
          <w:color w:val="auto"/>
          <w:sz w:val="21"/>
          <w:szCs w:val="21"/>
          <w:highlight w:val="none"/>
        </w:rPr>
        <w:t>八</w:t>
      </w:r>
      <w:r>
        <w:rPr>
          <w:rFonts w:ascii="宋体" w:hAnsi="宋体" w:cs="Courier New"/>
          <w:b/>
          <w:color w:val="auto"/>
          <w:sz w:val="21"/>
          <w:szCs w:val="21"/>
          <w:highlight w:val="none"/>
        </w:rPr>
        <w:t>、</w:t>
      </w:r>
      <w:r>
        <w:rPr>
          <w:rFonts w:hint="eastAsia" w:ascii="宋体" w:hAnsi="宋体" w:cs="宋体"/>
          <w:b/>
          <w:bCs w:val="0"/>
          <w:color w:val="auto"/>
          <w:sz w:val="21"/>
          <w:szCs w:val="21"/>
          <w:highlight w:val="none"/>
          <w:lang w:val="en-US" w:eastAsia="zh-CN"/>
        </w:rPr>
        <w:t>付款方式：</w:t>
      </w:r>
      <w:r>
        <w:rPr>
          <w:rFonts w:hint="eastAsia" w:ascii="宋体" w:hAnsi="宋体"/>
          <w:b w:val="0"/>
          <w:bCs w:val="0"/>
          <w:color w:val="auto"/>
          <w:sz w:val="21"/>
          <w:szCs w:val="21"/>
          <w:highlight w:val="none"/>
        </w:rPr>
        <w:t>合同签订后七个工作日</w:t>
      </w:r>
      <w:bookmarkStart w:id="126" w:name="_GoBack"/>
      <w:bookmarkEnd w:id="126"/>
      <w:r>
        <w:rPr>
          <w:rFonts w:hint="eastAsia" w:ascii="宋体" w:hAnsi="宋体"/>
          <w:b w:val="0"/>
          <w:bCs w:val="0"/>
          <w:color w:val="auto"/>
          <w:sz w:val="21"/>
          <w:szCs w:val="21"/>
          <w:highlight w:val="none"/>
        </w:rPr>
        <w:t>内</w:t>
      </w:r>
      <w:r>
        <w:rPr>
          <w:rFonts w:hint="eastAsia" w:ascii="宋体" w:hAnsi="宋体"/>
          <w:b w:val="0"/>
          <w:bCs w:val="0"/>
          <w:color w:val="auto"/>
          <w:sz w:val="21"/>
          <w:szCs w:val="21"/>
          <w:highlight w:val="none"/>
          <w:lang w:val="en-US" w:eastAsia="zh-CN"/>
        </w:rPr>
        <w:t>甲方</w:t>
      </w:r>
      <w:r>
        <w:rPr>
          <w:rFonts w:hint="eastAsia" w:ascii="宋体" w:hAnsi="宋体"/>
          <w:b w:val="0"/>
          <w:bCs w:val="0"/>
          <w:color w:val="auto"/>
          <w:sz w:val="21"/>
          <w:szCs w:val="21"/>
          <w:highlight w:val="none"/>
        </w:rPr>
        <w:t>向</w:t>
      </w:r>
      <w:r>
        <w:rPr>
          <w:rFonts w:hint="eastAsia" w:ascii="宋体" w:hAnsi="宋体"/>
          <w:b w:val="0"/>
          <w:bCs w:val="0"/>
          <w:color w:val="auto"/>
          <w:sz w:val="21"/>
          <w:szCs w:val="21"/>
          <w:highlight w:val="none"/>
          <w:lang w:val="en-US" w:eastAsia="zh-CN"/>
        </w:rPr>
        <w:t>乙方</w:t>
      </w:r>
      <w:r>
        <w:rPr>
          <w:rFonts w:hint="eastAsia" w:ascii="宋体" w:hAnsi="宋体"/>
          <w:b w:val="0"/>
          <w:bCs w:val="0"/>
          <w:color w:val="auto"/>
          <w:sz w:val="21"/>
          <w:szCs w:val="21"/>
          <w:highlight w:val="none"/>
        </w:rPr>
        <w:t>支付合同金额的70%；余款在2026年6月1日前一次性付清。</w:t>
      </w:r>
    </w:p>
    <w:p w14:paraId="718A896B">
      <w:pPr>
        <w:keepNext w:val="0"/>
        <w:keepLines w:val="0"/>
        <w:pageBreakBefore w:val="0"/>
        <w:widowControl w:val="0"/>
        <w:kinsoku/>
        <w:wordWrap/>
        <w:overflowPunct/>
        <w:topLinePunct w:val="0"/>
        <w:autoSpaceDE/>
        <w:autoSpaceDN/>
        <w:bidi w:val="0"/>
        <w:adjustRightInd/>
        <w:snapToGrid/>
        <w:spacing w:before="156" w:after="156" w:line="360" w:lineRule="auto"/>
        <w:textAlignment w:val="auto"/>
        <w:rPr>
          <w:rFonts w:ascii="宋体" w:hAnsi="宋体" w:eastAsia="仿宋_GB2312"/>
          <w:b/>
          <w:color w:val="auto"/>
          <w:sz w:val="21"/>
          <w:szCs w:val="21"/>
          <w:highlight w:val="none"/>
        </w:rPr>
      </w:pPr>
      <w:r>
        <w:rPr>
          <w:rFonts w:hint="eastAsia" w:ascii="宋体" w:hAnsi="宋体"/>
          <w:b/>
          <w:color w:val="auto"/>
          <w:sz w:val="21"/>
          <w:szCs w:val="21"/>
          <w:highlight w:val="none"/>
        </w:rPr>
        <w:t>九、税费</w:t>
      </w:r>
    </w:p>
    <w:p w14:paraId="5AD10CED">
      <w:pPr>
        <w:keepNext w:val="0"/>
        <w:keepLines w:val="0"/>
        <w:pageBreakBefore w:val="0"/>
        <w:widowControl w:val="0"/>
        <w:kinsoku/>
        <w:wordWrap/>
        <w:overflowPunct/>
        <w:topLinePunct w:val="0"/>
        <w:autoSpaceDE/>
        <w:autoSpaceDN/>
        <w:bidi w:val="0"/>
        <w:adjustRightInd/>
        <w:snapToGrid/>
        <w:spacing w:before="156" w:after="156" w:line="360" w:lineRule="auto"/>
        <w:textAlignment w:val="auto"/>
        <w:rPr>
          <w:rFonts w:ascii="宋体" w:hAnsi="宋体" w:eastAsia="仿宋_GB2312"/>
          <w:color w:val="auto"/>
          <w:sz w:val="21"/>
          <w:szCs w:val="21"/>
          <w:highlight w:val="none"/>
        </w:rPr>
      </w:pPr>
      <w:r>
        <w:rPr>
          <w:rFonts w:hint="eastAsia" w:ascii="宋体" w:hAnsi="宋体"/>
          <w:color w:val="auto"/>
          <w:sz w:val="21"/>
          <w:szCs w:val="21"/>
          <w:highlight w:val="none"/>
        </w:rPr>
        <w:t>9</w:t>
      </w:r>
      <w:r>
        <w:rPr>
          <w:rFonts w:ascii="宋体" w:hAnsi="宋体"/>
          <w:color w:val="auto"/>
          <w:sz w:val="21"/>
          <w:szCs w:val="21"/>
          <w:highlight w:val="none"/>
        </w:rPr>
        <w:t>.1</w:t>
      </w:r>
      <w:r>
        <w:rPr>
          <w:rFonts w:hint="eastAsia" w:ascii="宋体" w:hAnsi="宋体"/>
          <w:color w:val="auto"/>
          <w:sz w:val="21"/>
          <w:szCs w:val="21"/>
          <w:highlight w:val="none"/>
        </w:rPr>
        <w:t>本合同执行中相关的一切税费均由乙方负担。</w:t>
      </w:r>
    </w:p>
    <w:p w14:paraId="5BA3170E">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ascii="宋体" w:hAnsi="宋体" w:cs="Courier New"/>
          <w:b/>
          <w:color w:val="auto"/>
          <w:sz w:val="21"/>
          <w:szCs w:val="21"/>
          <w:highlight w:val="none"/>
        </w:rPr>
      </w:pPr>
      <w:r>
        <w:rPr>
          <w:rFonts w:ascii="宋体" w:hAnsi="宋体" w:cs="Courier New"/>
          <w:b/>
          <w:color w:val="auto"/>
          <w:sz w:val="21"/>
          <w:szCs w:val="21"/>
          <w:highlight w:val="none"/>
        </w:rPr>
        <w:t>十、</w:t>
      </w:r>
      <w:r>
        <w:rPr>
          <w:rFonts w:hint="eastAsia" w:ascii="宋体" w:hAnsi="宋体" w:cs="Courier New"/>
          <w:b/>
          <w:color w:val="auto"/>
          <w:sz w:val="21"/>
          <w:szCs w:val="21"/>
          <w:highlight w:val="none"/>
        </w:rPr>
        <w:t>项目</w:t>
      </w:r>
      <w:r>
        <w:rPr>
          <w:rFonts w:ascii="宋体" w:hAnsi="宋体" w:cs="Courier New"/>
          <w:b/>
          <w:color w:val="auto"/>
          <w:sz w:val="21"/>
          <w:szCs w:val="21"/>
          <w:highlight w:val="none"/>
        </w:rPr>
        <w:t>验收</w:t>
      </w:r>
    </w:p>
    <w:p w14:paraId="2A773D32">
      <w:pPr>
        <w:keepNext w:val="0"/>
        <w:keepLines w:val="0"/>
        <w:pageBreakBefore w:val="0"/>
        <w:widowControl w:val="0"/>
        <w:kinsoku/>
        <w:wordWrap/>
        <w:overflowPunct/>
        <w:topLinePunct w:val="0"/>
        <w:autoSpaceDE/>
        <w:autoSpaceDN/>
        <w:bidi w:val="0"/>
        <w:adjustRightInd/>
        <w:snapToGrid/>
        <w:spacing w:before="120" w:after="120" w:line="360" w:lineRule="auto"/>
        <w:ind w:left="480" w:hanging="480"/>
        <w:textAlignment w:val="auto"/>
        <w:rPr>
          <w:rFonts w:hint="eastAsia" w:ascii="宋体" w:hAnsi="宋体" w:cs="Courier New"/>
          <w:color w:val="auto"/>
          <w:sz w:val="21"/>
          <w:szCs w:val="21"/>
          <w:highlight w:val="none"/>
        </w:rPr>
      </w:pPr>
      <w:r>
        <w:rPr>
          <w:rFonts w:hint="eastAsia" w:ascii="宋体" w:hAnsi="宋体" w:cs="Courier New"/>
          <w:color w:val="auto"/>
          <w:sz w:val="21"/>
          <w:szCs w:val="21"/>
          <w:highlight w:val="none"/>
        </w:rPr>
        <w:t>10.1甲方依法组织履约验收工作。</w:t>
      </w:r>
    </w:p>
    <w:p w14:paraId="13DF0ABA">
      <w:pPr>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Courier New"/>
          <w:color w:val="auto"/>
          <w:sz w:val="21"/>
          <w:szCs w:val="21"/>
          <w:highlight w:val="none"/>
        </w:rPr>
      </w:pPr>
      <w:r>
        <w:rPr>
          <w:rFonts w:hint="eastAsia" w:ascii="宋体" w:hAnsi="宋体" w:eastAsia="宋体" w:cs="Courier New"/>
          <w:color w:val="auto"/>
          <w:sz w:val="21"/>
          <w:szCs w:val="21"/>
          <w:highlight w:val="none"/>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7B282A7">
      <w:pPr>
        <w:keepNext w:val="0"/>
        <w:keepLines w:val="0"/>
        <w:pageBreakBefore w:val="0"/>
        <w:widowControl w:val="0"/>
        <w:kinsoku/>
        <w:wordWrap/>
        <w:overflowPunct/>
        <w:topLinePunct w:val="0"/>
        <w:autoSpaceDE/>
        <w:autoSpaceDN/>
        <w:bidi w:val="0"/>
        <w:adjustRightInd/>
        <w:snapToGrid/>
        <w:spacing w:before="120" w:after="120" w:line="360" w:lineRule="auto"/>
        <w:ind w:left="480" w:hanging="480"/>
        <w:textAlignment w:val="auto"/>
        <w:rPr>
          <w:rFonts w:hint="eastAsia" w:ascii="宋体" w:hAnsi="宋体" w:cs="Courier New"/>
          <w:color w:val="auto"/>
          <w:sz w:val="21"/>
          <w:szCs w:val="21"/>
          <w:highlight w:val="none"/>
        </w:rPr>
      </w:pPr>
      <w:r>
        <w:rPr>
          <w:rFonts w:hint="eastAsia" w:ascii="宋体" w:hAnsi="宋体" w:cs="Courier New"/>
          <w:color w:val="auto"/>
          <w:sz w:val="21"/>
          <w:szCs w:val="21"/>
          <w:highlight w:val="none"/>
        </w:rPr>
        <w:t>10.3对于实际使用人和甲方分离的项目，甲方邀请实际使用人参与验收。</w:t>
      </w:r>
    </w:p>
    <w:p w14:paraId="506EA356">
      <w:pPr>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Courier New"/>
          <w:color w:val="auto"/>
          <w:sz w:val="21"/>
          <w:szCs w:val="21"/>
          <w:highlight w:val="none"/>
        </w:rPr>
      </w:pPr>
      <w:r>
        <w:rPr>
          <w:rFonts w:hint="eastAsia" w:ascii="宋体" w:hAnsi="宋体" w:eastAsia="宋体" w:cs="Courier New"/>
          <w:color w:val="auto"/>
          <w:sz w:val="21"/>
          <w:szCs w:val="21"/>
          <w:highlight w:val="none"/>
        </w:rPr>
        <w:t>10.4如有必要，甲方邀请参加本项目的其他供应商或第三方专业机构及专家参与验收，相关意见将作为验收书的参考资料。</w:t>
      </w:r>
    </w:p>
    <w:p w14:paraId="4617AFDF">
      <w:pPr>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Courier New"/>
          <w:color w:val="auto"/>
          <w:sz w:val="21"/>
          <w:szCs w:val="21"/>
          <w:highlight w:val="none"/>
        </w:rPr>
      </w:pPr>
      <w:r>
        <w:rPr>
          <w:rFonts w:hint="eastAsia" w:ascii="宋体" w:hAnsi="宋体" w:eastAsia="宋体" w:cs="Courier New"/>
          <w:color w:val="auto"/>
          <w:sz w:val="21"/>
          <w:szCs w:val="21"/>
          <w:highlight w:val="none"/>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78191E2">
      <w:pPr>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Courier New"/>
          <w:color w:val="auto"/>
          <w:sz w:val="21"/>
          <w:szCs w:val="21"/>
          <w:highlight w:val="none"/>
        </w:rPr>
      </w:pPr>
      <w:r>
        <w:rPr>
          <w:rFonts w:hint="eastAsia" w:ascii="宋体" w:hAnsi="宋体" w:eastAsia="宋体" w:cs="Courier New"/>
          <w:color w:val="auto"/>
          <w:sz w:val="21"/>
          <w:szCs w:val="21"/>
          <w:highlight w:val="none"/>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E4AE0B2">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ascii="宋体" w:hAnsi="宋体" w:cs="Courier New"/>
          <w:b/>
          <w:color w:val="auto"/>
          <w:sz w:val="21"/>
          <w:szCs w:val="21"/>
          <w:highlight w:val="none"/>
        </w:rPr>
      </w:pPr>
      <w:r>
        <w:rPr>
          <w:rFonts w:ascii="宋体" w:hAnsi="宋体" w:cs="Courier New"/>
          <w:b/>
          <w:color w:val="auto"/>
          <w:sz w:val="21"/>
          <w:szCs w:val="21"/>
          <w:highlight w:val="none"/>
        </w:rPr>
        <w:t>十</w:t>
      </w:r>
      <w:r>
        <w:rPr>
          <w:rFonts w:hint="eastAsia" w:ascii="宋体" w:hAnsi="宋体" w:cs="Courier New"/>
          <w:b/>
          <w:color w:val="auto"/>
          <w:sz w:val="21"/>
          <w:szCs w:val="21"/>
          <w:highlight w:val="none"/>
        </w:rPr>
        <w:t>一</w:t>
      </w:r>
      <w:r>
        <w:rPr>
          <w:rFonts w:ascii="宋体" w:hAnsi="宋体" w:cs="Courier New"/>
          <w:b/>
          <w:color w:val="auto"/>
          <w:sz w:val="21"/>
          <w:szCs w:val="21"/>
          <w:highlight w:val="none"/>
        </w:rPr>
        <w:t>、违约责任</w:t>
      </w:r>
    </w:p>
    <w:p w14:paraId="2B9D9EA8">
      <w:pPr>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Courier New"/>
          <w:color w:val="auto"/>
          <w:sz w:val="21"/>
          <w:szCs w:val="21"/>
          <w:highlight w:val="none"/>
        </w:rPr>
      </w:pPr>
      <w:r>
        <w:rPr>
          <w:rFonts w:hint="eastAsia" w:ascii="宋体" w:hAnsi="宋体" w:eastAsia="宋体" w:cs="Courier New"/>
          <w:color w:val="auto"/>
          <w:sz w:val="21"/>
          <w:szCs w:val="21"/>
          <w:highlight w:val="none"/>
        </w:rPr>
        <w:t>11.1 甲方无正当理由拒绝接受乙方提供合同标的的，甲方向乙方偿付拒绝接受合同价款总值</w:t>
      </w:r>
      <w:r>
        <w:rPr>
          <w:rFonts w:hint="eastAsia" w:ascii="宋体" w:hAnsi="宋体" w:eastAsia="宋体" w:cs="Courier New"/>
          <w:color w:val="auto"/>
          <w:sz w:val="21"/>
          <w:szCs w:val="21"/>
          <w:highlight w:val="none"/>
          <w:u w:val="single"/>
        </w:rPr>
        <w:t>2%</w:t>
      </w:r>
      <w:r>
        <w:rPr>
          <w:rFonts w:hint="eastAsia" w:ascii="宋体" w:hAnsi="宋体" w:eastAsia="宋体" w:cs="Courier New"/>
          <w:color w:val="auto"/>
          <w:sz w:val="21"/>
          <w:szCs w:val="21"/>
          <w:highlight w:val="none"/>
        </w:rPr>
        <w:t>的违约金。</w:t>
      </w:r>
    </w:p>
    <w:p w14:paraId="2B344111">
      <w:pPr>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Courier New"/>
          <w:color w:val="auto"/>
          <w:sz w:val="21"/>
          <w:szCs w:val="21"/>
          <w:highlight w:val="none"/>
        </w:rPr>
      </w:pPr>
      <w:r>
        <w:rPr>
          <w:rFonts w:hint="eastAsia" w:ascii="宋体" w:hAnsi="宋体" w:eastAsia="宋体" w:cs="Courier New"/>
          <w:color w:val="auto"/>
          <w:sz w:val="21"/>
          <w:szCs w:val="21"/>
          <w:highlight w:val="none"/>
        </w:rPr>
        <w:t>11.2 甲方无故逾期验收和办理合同款项支付手续的,甲方应按逾期付款总额</w:t>
      </w:r>
      <w:r>
        <w:rPr>
          <w:rFonts w:hint="eastAsia" w:ascii="宋体" w:hAnsi="宋体" w:eastAsia="宋体" w:cs="Courier New"/>
          <w:color w:val="auto"/>
          <w:sz w:val="21"/>
          <w:szCs w:val="21"/>
          <w:highlight w:val="none"/>
          <w:u w:val="single"/>
        </w:rPr>
        <w:t xml:space="preserve">    </w:t>
      </w:r>
      <w:r>
        <w:rPr>
          <w:rFonts w:hint="eastAsia" w:ascii="宋体" w:hAnsi="宋体" w:eastAsia="宋体" w:cs="Courier New"/>
          <w:color w:val="auto"/>
          <w:sz w:val="21"/>
          <w:szCs w:val="21"/>
          <w:highlight w:val="none"/>
        </w:rPr>
        <w:t>每日向乙方支付违约金。</w:t>
      </w:r>
    </w:p>
    <w:p w14:paraId="44ECB305">
      <w:pPr>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Courier New"/>
          <w:color w:val="auto"/>
          <w:sz w:val="21"/>
          <w:szCs w:val="21"/>
          <w:highlight w:val="none"/>
        </w:rPr>
      </w:pPr>
      <w:r>
        <w:rPr>
          <w:rFonts w:hint="eastAsia" w:ascii="宋体" w:hAnsi="宋体" w:eastAsia="宋体" w:cs="Courier New"/>
          <w:color w:val="auto"/>
          <w:sz w:val="21"/>
          <w:szCs w:val="21"/>
          <w:highlight w:val="none"/>
        </w:rPr>
        <w:t>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Courier New"/>
          <w:color w:val="auto"/>
          <w:sz w:val="21"/>
          <w:szCs w:val="21"/>
          <w:highlight w:val="none"/>
          <w:u w:val="single"/>
        </w:rPr>
        <w:t xml:space="preserve">     </w:t>
      </w:r>
      <w:r>
        <w:rPr>
          <w:rFonts w:hint="eastAsia" w:ascii="宋体" w:hAnsi="宋体" w:eastAsia="宋体" w:cs="Courier New"/>
          <w:color w:val="auto"/>
          <w:sz w:val="21"/>
          <w:szCs w:val="21"/>
          <w:highlight w:val="none"/>
        </w:rPr>
        <w:t xml:space="preserve">的违约金，如造成甲方损失超过违约金的，超出部分由乙方继续承担赔偿责任。 </w:t>
      </w:r>
    </w:p>
    <w:p w14:paraId="34417977">
      <w:pPr>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Courier New"/>
          <w:color w:val="auto"/>
          <w:sz w:val="21"/>
          <w:szCs w:val="21"/>
          <w:highlight w:val="none"/>
        </w:rPr>
      </w:pPr>
      <w:r>
        <w:rPr>
          <w:rFonts w:hint="eastAsia" w:ascii="宋体" w:hAnsi="宋体" w:eastAsia="宋体" w:cs="Courier New"/>
          <w:color w:val="auto"/>
          <w:sz w:val="21"/>
          <w:szCs w:val="21"/>
          <w:highlight w:val="none"/>
        </w:rPr>
        <w:t>11.4 乙方交付合同标的的标准不符合合同规定及谈判文件规定标准的，甲方有权拒绝接受合同标的，并可单方面解除合同。</w:t>
      </w:r>
    </w:p>
    <w:p w14:paraId="6A707592">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ascii="宋体" w:hAnsi="宋体" w:cs="Courier New"/>
          <w:b/>
          <w:color w:val="auto"/>
          <w:sz w:val="21"/>
          <w:szCs w:val="21"/>
          <w:highlight w:val="none"/>
        </w:rPr>
      </w:pPr>
      <w:r>
        <w:rPr>
          <w:rFonts w:ascii="宋体" w:hAnsi="宋体" w:cs="Courier New"/>
          <w:b/>
          <w:color w:val="auto"/>
          <w:sz w:val="21"/>
          <w:szCs w:val="21"/>
          <w:highlight w:val="none"/>
        </w:rPr>
        <w:t>十</w:t>
      </w:r>
      <w:r>
        <w:rPr>
          <w:rFonts w:hint="eastAsia" w:ascii="宋体" w:hAnsi="宋体" w:cs="Courier New"/>
          <w:b/>
          <w:color w:val="auto"/>
          <w:sz w:val="21"/>
          <w:szCs w:val="21"/>
          <w:highlight w:val="none"/>
        </w:rPr>
        <w:t>二</w:t>
      </w:r>
      <w:r>
        <w:rPr>
          <w:rFonts w:ascii="宋体" w:hAnsi="宋体" w:cs="Courier New"/>
          <w:b/>
          <w:color w:val="auto"/>
          <w:sz w:val="21"/>
          <w:szCs w:val="21"/>
          <w:highlight w:val="none"/>
        </w:rPr>
        <w:t>、不可抗力事件处理</w:t>
      </w:r>
    </w:p>
    <w:p w14:paraId="6B8CA3C7">
      <w:pPr>
        <w:keepNext w:val="0"/>
        <w:keepLines w:val="0"/>
        <w:pageBreakBefore w:val="0"/>
        <w:widowControl w:val="0"/>
        <w:kinsoku/>
        <w:wordWrap/>
        <w:overflowPunct/>
        <w:topLinePunct w:val="0"/>
        <w:autoSpaceDE/>
        <w:autoSpaceDN/>
        <w:bidi w:val="0"/>
        <w:adjustRightInd/>
        <w:snapToGrid/>
        <w:spacing w:line="360" w:lineRule="auto"/>
        <w:ind w:left="0" w:firstLine="0"/>
        <w:textAlignment w:val="auto"/>
        <w:rPr>
          <w:rFonts w:hint="eastAsia" w:ascii="宋体" w:hAnsi="宋体" w:eastAsia="宋体" w:cs="Courier New"/>
          <w:color w:val="auto"/>
          <w:sz w:val="21"/>
          <w:szCs w:val="21"/>
          <w:highlight w:val="none"/>
        </w:rPr>
      </w:pPr>
      <w:r>
        <w:rPr>
          <w:rFonts w:hint="eastAsia" w:ascii="宋体" w:hAnsi="宋体" w:eastAsia="宋体" w:cs="Courier New"/>
          <w:color w:val="auto"/>
          <w:sz w:val="21"/>
          <w:szCs w:val="21"/>
          <w:highlight w:val="none"/>
        </w:rPr>
        <w:t>12.1在合同有效期内，任何一方因不可抗力事件导致不能履行合同，则合同履行期可延长，其延长期与不可抗力影响期相同。</w:t>
      </w:r>
    </w:p>
    <w:p w14:paraId="06395A09">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ascii="宋体" w:hAnsi="宋体" w:cs="Courier New"/>
          <w:color w:val="auto"/>
          <w:sz w:val="21"/>
          <w:szCs w:val="21"/>
          <w:highlight w:val="none"/>
        </w:rPr>
      </w:pPr>
      <w:r>
        <w:rPr>
          <w:rFonts w:ascii="宋体" w:hAnsi="宋体" w:cs="Courier New"/>
          <w:color w:val="auto"/>
          <w:sz w:val="21"/>
          <w:szCs w:val="21"/>
          <w:highlight w:val="none"/>
        </w:rPr>
        <w:t>1</w:t>
      </w:r>
      <w:r>
        <w:rPr>
          <w:rFonts w:hint="eastAsia" w:ascii="宋体" w:hAnsi="宋体" w:cs="Courier New"/>
          <w:color w:val="auto"/>
          <w:sz w:val="21"/>
          <w:szCs w:val="21"/>
          <w:highlight w:val="none"/>
        </w:rPr>
        <w:t>2</w:t>
      </w:r>
      <w:r>
        <w:rPr>
          <w:rFonts w:ascii="宋体" w:hAnsi="宋体" w:cs="Courier New"/>
          <w:color w:val="auto"/>
          <w:sz w:val="21"/>
          <w:szCs w:val="21"/>
          <w:highlight w:val="none"/>
        </w:rPr>
        <w:t>.2不可抗力事件发生后，应立即通知对方，并寄送有关权威机构出具的证明。</w:t>
      </w:r>
    </w:p>
    <w:p w14:paraId="6219BB01">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ascii="宋体" w:hAnsi="宋体" w:cs="Courier New"/>
          <w:color w:val="auto"/>
          <w:sz w:val="21"/>
          <w:szCs w:val="21"/>
          <w:highlight w:val="none"/>
        </w:rPr>
      </w:pPr>
      <w:r>
        <w:rPr>
          <w:rFonts w:ascii="宋体" w:hAnsi="宋体" w:cs="Courier New"/>
          <w:color w:val="auto"/>
          <w:sz w:val="21"/>
          <w:szCs w:val="21"/>
          <w:highlight w:val="none"/>
        </w:rPr>
        <w:t>1</w:t>
      </w:r>
      <w:r>
        <w:rPr>
          <w:rFonts w:hint="eastAsia" w:ascii="宋体" w:hAnsi="宋体" w:cs="Courier New"/>
          <w:color w:val="auto"/>
          <w:sz w:val="21"/>
          <w:szCs w:val="21"/>
          <w:highlight w:val="none"/>
        </w:rPr>
        <w:t>2</w:t>
      </w:r>
      <w:r>
        <w:rPr>
          <w:rFonts w:ascii="宋体" w:hAnsi="宋体" w:cs="Courier New"/>
          <w:color w:val="auto"/>
          <w:sz w:val="21"/>
          <w:szCs w:val="21"/>
          <w:highlight w:val="none"/>
        </w:rPr>
        <w:t>.3不可抗力事件延续120天以上，双方应通过友好协商，确定是否继续履行合同。</w:t>
      </w:r>
    </w:p>
    <w:p w14:paraId="5BD14B57">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ascii="宋体" w:hAnsi="宋体" w:cs="Courier New"/>
          <w:b/>
          <w:color w:val="auto"/>
          <w:sz w:val="21"/>
          <w:szCs w:val="21"/>
          <w:highlight w:val="none"/>
        </w:rPr>
      </w:pPr>
      <w:r>
        <w:rPr>
          <w:rFonts w:ascii="宋体" w:hAnsi="宋体" w:cs="Courier New"/>
          <w:b/>
          <w:color w:val="auto"/>
          <w:sz w:val="21"/>
          <w:szCs w:val="21"/>
          <w:highlight w:val="none"/>
        </w:rPr>
        <w:t>十</w:t>
      </w:r>
      <w:r>
        <w:rPr>
          <w:rFonts w:hint="eastAsia" w:ascii="宋体" w:hAnsi="宋体" w:cs="Courier New"/>
          <w:b/>
          <w:color w:val="auto"/>
          <w:sz w:val="21"/>
          <w:szCs w:val="21"/>
          <w:highlight w:val="none"/>
        </w:rPr>
        <w:t>三</w:t>
      </w:r>
      <w:r>
        <w:rPr>
          <w:rFonts w:ascii="宋体" w:hAnsi="宋体" w:cs="Courier New"/>
          <w:b/>
          <w:color w:val="auto"/>
          <w:sz w:val="21"/>
          <w:szCs w:val="21"/>
          <w:highlight w:val="none"/>
        </w:rPr>
        <w:t>、</w:t>
      </w:r>
      <w:r>
        <w:rPr>
          <w:rFonts w:hint="eastAsia" w:ascii="宋体" w:hAnsi="宋体" w:cs="Courier New"/>
          <w:b/>
          <w:color w:val="auto"/>
          <w:sz w:val="21"/>
          <w:szCs w:val="21"/>
          <w:highlight w:val="none"/>
        </w:rPr>
        <w:t>解决争议的方法</w:t>
      </w:r>
    </w:p>
    <w:p w14:paraId="4FB5BD9D">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hint="eastAsia" w:ascii="宋体" w:hAnsi="宋体" w:cs="Courier New"/>
          <w:color w:val="auto"/>
          <w:sz w:val="21"/>
          <w:szCs w:val="21"/>
          <w:highlight w:val="none"/>
        </w:rPr>
      </w:pPr>
      <w:r>
        <w:rPr>
          <w:rFonts w:hint="eastAsia" w:ascii="宋体" w:hAnsi="宋体" w:cs="Courier New"/>
          <w:color w:val="auto"/>
          <w:sz w:val="21"/>
          <w:szCs w:val="21"/>
          <w:highlight w:val="none"/>
        </w:rPr>
        <w:t>13.1双方在签订、履行合同中所发生的一切争议，应通过友好协商解决。如协商不成，由甲方住所地人民法院管辖。</w:t>
      </w:r>
    </w:p>
    <w:p w14:paraId="08FFCB56">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ascii="宋体" w:hAnsi="宋体" w:cs="Courier New"/>
          <w:b/>
          <w:color w:val="auto"/>
          <w:sz w:val="21"/>
          <w:szCs w:val="21"/>
          <w:highlight w:val="none"/>
        </w:rPr>
      </w:pPr>
      <w:r>
        <w:rPr>
          <w:rFonts w:ascii="宋体" w:hAnsi="宋体" w:cs="Courier New"/>
          <w:b/>
          <w:color w:val="auto"/>
          <w:sz w:val="21"/>
          <w:szCs w:val="21"/>
          <w:highlight w:val="none"/>
        </w:rPr>
        <w:t>十</w:t>
      </w:r>
      <w:r>
        <w:rPr>
          <w:rFonts w:hint="eastAsia" w:ascii="宋体" w:hAnsi="宋体" w:cs="Courier New"/>
          <w:b/>
          <w:color w:val="auto"/>
          <w:sz w:val="21"/>
          <w:szCs w:val="21"/>
          <w:highlight w:val="none"/>
        </w:rPr>
        <w:t>四</w:t>
      </w:r>
      <w:r>
        <w:rPr>
          <w:rFonts w:ascii="宋体" w:hAnsi="宋体" w:cs="Courier New"/>
          <w:b/>
          <w:color w:val="auto"/>
          <w:sz w:val="21"/>
          <w:szCs w:val="21"/>
          <w:highlight w:val="none"/>
        </w:rPr>
        <w:t>、合同生效及其它</w:t>
      </w:r>
    </w:p>
    <w:p w14:paraId="27FF7DE0">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ascii="宋体" w:hAnsi="宋体" w:cs="Courier New"/>
          <w:color w:val="auto"/>
          <w:sz w:val="21"/>
          <w:szCs w:val="21"/>
          <w:highlight w:val="none"/>
        </w:rPr>
      </w:pPr>
      <w:r>
        <w:rPr>
          <w:rFonts w:ascii="宋体" w:hAnsi="宋体" w:cs="Courier New"/>
          <w:color w:val="auto"/>
          <w:sz w:val="21"/>
          <w:szCs w:val="21"/>
          <w:highlight w:val="none"/>
        </w:rPr>
        <w:t>1</w:t>
      </w:r>
      <w:r>
        <w:rPr>
          <w:rFonts w:hint="eastAsia" w:ascii="宋体" w:hAnsi="宋体" w:cs="Courier New"/>
          <w:color w:val="auto"/>
          <w:sz w:val="21"/>
          <w:szCs w:val="21"/>
          <w:highlight w:val="none"/>
        </w:rPr>
        <w:t>4</w:t>
      </w:r>
      <w:r>
        <w:rPr>
          <w:rFonts w:ascii="宋体" w:hAnsi="宋体" w:cs="Courier New"/>
          <w:color w:val="auto"/>
          <w:sz w:val="21"/>
          <w:szCs w:val="21"/>
          <w:highlight w:val="none"/>
        </w:rPr>
        <w:t>.1 合同经双方法定代表人或授权委托代</w:t>
      </w:r>
      <w:r>
        <w:rPr>
          <w:rFonts w:hint="eastAsia" w:ascii="宋体" w:hAnsi="宋体" w:cs="Courier New"/>
          <w:color w:val="auto"/>
          <w:sz w:val="21"/>
          <w:szCs w:val="21"/>
          <w:highlight w:val="none"/>
        </w:rPr>
        <w:t>表</w:t>
      </w:r>
      <w:r>
        <w:rPr>
          <w:rFonts w:ascii="宋体" w:hAnsi="宋体" w:cs="Courier New"/>
          <w:color w:val="auto"/>
          <w:sz w:val="21"/>
          <w:szCs w:val="21"/>
          <w:highlight w:val="none"/>
        </w:rPr>
        <w:t>人签字并加盖单位公章后生效。</w:t>
      </w:r>
    </w:p>
    <w:p w14:paraId="0AB9F0C5">
      <w:pPr>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ascii="宋体" w:hAnsi="宋体" w:cs="Courier New"/>
          <w:color w:val="auto"/>
          <w:sz w:val="21"/>
          <w:szCs w:val="21"/>
          <w:highlight w:val="none"/>
        </w:rPr>
      </w:pPr>
      <w:r>
        <w:rPr>
          <w:rFonts w:ascii="宋体" w:hAnsi="宋体" w:cs="Courier New"/>
          <w:color w:val="auto"/>
          <w:sz w:val="21"/>
          <w:szCs w:val="21"/>
          <w:highlight w:val="none"/>
        </w:rPr>
        <w:t>1</w:t>
      </w:r>
      <w:r>
        <w:rPr>
          <w:rFonts w:hint="eastAsia" w:ascii="宋体" w:hAnsi="宋体" w:cs="Courier New"/>
          <w:color w:val="auto"/>
          <w:sz w:val="21"/>
          <w:szCs w:val="21"/>
          <w:highlight w:val="none"/>
        </w:rPr>
        <w:t>4</w:t>
      </w:r>
      <w:r>
        <w:rPr>
          <w:rFonts w:ascii="宋体" w:hAnsi="宋体" w:cs="Courier New"/>
          <w:color w:val="auto"/>
          <w:sz w:val="21"/>
          <w:szCs w:val="21"/>
          <w:highlight w:val="none"/>
        </w:rPr>
        <w:t>.2本合同未尽事宜，遵照</w:t>
      </w:r>
      <w:r>
        <w:rPr>
          <w:rFonts w:hint="eastAsia" w:ascii="宋体" w:hAnsi="宋体" w:cs="Courier New"/>
          <w:color w:val="auto"/>
          <w:sz w:val="21"/>
          <w:szCs w:val="21"/>
          <w:highlight w:val="none"/>
        </w:rPr>
        <w:t>《民法典》、《政府采购法》</w:t>
      </w:r>
      <w:r>
        <w:rPr>
          <w:rFonts w:ascii="宋体" w:hAnsi="宋体" w:cs="Courier New"/>
          <w:color w:val="auto"/>
          <w:sz w:val="21"/>
          <w:szCs w:val="21"/>
          <w:highlight w:val="none"/>
        </w:rPr>
        <w:t>有关条文执行。</w:t>
      </w:r>
    </w:p>
    <w:p w14:paraId="0679F2BF">
      <w:pPr>
        <w:spacing w:before="120" w:after="120"/>
        <w:ind w:left="480" w:hanging="480"/>
        <w:rPr>
          <w:rFonts w:ascii="宋体" w:hAnsi="宋体" w:cs="Courier New"/>
          <w:color w:val="auto"/>
          <w:sz w:val="24"/>
          <w:szCs w:val="24"/>
          <w:highlight w:val="none"/>
        </w:rPr>
      </w:pPr>
      <w:r>
        <w:rPr>
          <w:rFonts w:ascii="宋体" w:hAnsi="宋体" w:cs="Courier New"/>
          <w:color w:val="auto"/>
          <w:sz w:val="21"/>
          <w:szCs w:val="21"/>
          <w:highlight w:val="none"/>
        </w:rPr>
        <w:t>1</w:t>
      </w:r>
      <w:r>
        <w:rPr>
          <w:rFonts w:hint="eastAsia" w:ascii="宋体" w:hAnsi="宋体" w:cs="Courier New"/>
          <w:color w:val="auto"/>
          <w:sz w:val="21"/>
          <w:szCs w:val="21"/>
          <w:highlight w:val="none"/>
        </w:rPr>
        <w:t>4</w:t>
      </w:r>
      <w:r>
        <w:rPr>
          <w:rFonts w:ascii="宋体" w:hAnsi="宋体" w:cs="Courier New"/>
          <w:color w:val="auto"/>
          <w:sz w:val="21"/>
          <w:szCs w:val="21"/>
          <w:highlight w:val="none"/>
        </w:rPr>
        <w:t>.</w:t>
      </w:r>
      <w:r>
        <w:rPr>
          <w:rFonts w:hint="eastAsia" w:ascii="宋体" w:hAnsi="宋体" w:cs="Courier New"/>
          <w:color w:val="auto"/>
          <w:sz w:val="21"/>
          <w:szCs w:val="21"/>
          <w:highlight w:val="none"/>
        </w:rPr>
        <w:t>3</w:t>
      </w:r>
      <w:r>
        <w:rPr>
          <w:rFonts w:ascii="宋体" w:hAnsi="宋体" w:cs="Courier New"/>
          <w:color w:val="auto"/>
          <w:sz w:val="21"/>
          <w:szCs w:val="21"/>
          <w:highlight w:val="none"/>
        </w:rPr>
        <w:t xml:space="preserve"> </w:t>
      </w:r>
      <w:r>
        <w:rPr>
          <w:rFonts w:hint="eastAsia" w:ascii="宋体" w:hAnsi="宋体" w:cs="Courier New"/>
          <w:color w:val="auto"/>
          <w:sz w:val="21"/>
          <w:szCs w:val="21"/>
          <w:highlight w:val="none"/>
        </w:rPr>
        <w:t>本合同正本一式</w:t>
      </w:r>
      <w:r>
        <w:rPr>
          <w:rFonts w:hint="eastAsia" w:ascii="宋体" w:hAnsi="宋体" w:cs="Courier New"/>
          <w:color w:val="auto"/>
          <w:sz w:val="21"/>
          <w:szCs w:val="21"/>
          <w:highlight w:val="none"/>
          <w:lang w:val="en-US" w:eastAsia="zh-CN"/>
        </w:rPr>
        <w:t>5</w:t>
      </w:r>
      <w:r>
        <w:rPr>
          <w:rFonts w:hint="eastAsia" w:ascii="宋体" w:hAnsi="宋体" w:cs="Courier New"/>
          <w:color w:val="auto"/>
          <w:sz w:val="21"/>
          <w:szCs w:val="21"/>
          <w:highlight w:val="none"/>
        </w:rPr>
        <w:t>份，</w:t>
      </w:r>
      <w:r>
        <w:rPr>
          <w:rFonts w:hint="eastAsia" w:ascii="宋体" w:hAnsi="宋体" w:eastAsia="宋体" w:cs="Courier New"/>
          <w:color w:val="auto"/>
          <w:sz w:val="21"/>
          <w:szCs w:val="21"/>
          <w:highlight w:val="none"/>
        </w:rPr>
        <w:t>甲方、乙方各执</w:t>
      </w:r>
      <w:r>
        <w:rPr>
          <w:rFonts w:hint="eastAsia" w:ascii="宋体" w:hAnsi="宋体" w:eastAsia="宋体" w:cs="Courier New"/>
          <w:color w:val="auto"/>
          <w:sz w:val="21"/>
          <w:szCs w:val="21"/>
          <w:highlight w:val="none"/>
          <w:lang w:val="en-US" w:eastAsia="zh-CN"/>
        </w:rPr>
        <w:t>2</w:t>
      </w:r>
      <w:r>
        <w:rPr>
          <w:rFonts w:hint="eastAsia" w:ascii="宋体" w:hAnsi="宋体" w:eastAsia="宋体" w:cs="Courier New"/>
          <w:color w:val="auto"/>
          <w:sz w:val="21"/>
          <w:szCs w:val="21"/>
          <w:highlight w:val="none"/>
        </w:rPr>
        <w:t>份</w:t>
      </w:r>
      <w:r>
        <w:rPr>
          <w:rFonts w:hint="eastAsia" w:ascii="宋体" w:hAnsi="宋体" w:eastAsia="宋体" w:cs="Courier New"/>
          <w:color w:val="auto"/>
          <w:sz w:val="21"/>
          <w:szCs w:val="21"/>
          <w:highlight w:val="none"/>
          <w:lang w:val="zh-CN"/>
        </w:rPr>
        <w:t>，代理机构方1份</w:t>
      </w:r>
      <w:r>
        <w:rPr>
          <w:rFonts w:hint="eastAsia" w:ascii="宋体" w:hAnsi="宋体" w:eastAsia="宋体" w:cs="Courier New"/>
          <w:color w:val="auto"/>
          <w:sz w:val="21"/>
          <w:szCs w:val="21"/>
          <w:highlight w:val="none"/>
        </w:rPr>
        <w:t>，具有同等法律效力。</w:t>
      </w:r>
    </w:p>
    <w:p w14:paraId="2D6545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仿宋_GB2312"/>
          <w:sz w:val="21"/>
          <w:szCs w:val="21"/>
        </w:rPr>
      </w:pPr>
    </w:p>
    <w:tbl>
      <w:tblPr>
        <w:tblStyle w:val="38"/>
        <w:tblW w:w="9820" w:type="dxa"/>
        <w:tblInd w:w="0" w:type="dxa"/>
        <w:tblLayout w:type="fixed"/>
        <w:tblCellMar>
          <w:top w:w="0" w:type="dxa"/>
          <w:left w:w="108" w:type="dxa"/>
          <w:bottom w:w="0" w:type="dxa"/>
          <w:right w:w="108" w:type="dxa"/>
        </w:tblCellMar>
      </w:tblPr>
      <w:tblGrid>
        <w:gridCol w:w="5177"/>
        <w:gridCol w:w="4643"/>
      </w:tblGrid>
      <w:tr w14:paraId="4AB42952">
        <w:tblPrEx>
          <w:tblCellMar>
            <w:top w:w="0" w:type="dxa"/>
            <w:left w:w="108" w:type="dxa"/>
            <w:bottom w:w="0" w:type="dxa"/>
            <w:right w:w="108" w:type="dxa"/>
          </w:tblCellMar>
        </w:tblPrEx>
        <w:trPr>
          <w:trHeight w:val="527" w:hRule="atLeast"/>
        </w:trPr>
        <w:tc>
          <w:tcPr>
            <w:tcW w:w="5177" w:type="dxa"/>
            <w:noWrap w:val="0"/>
            <w:vAlign w:val="center"/>
          </w:tcPr>
          <w:p w14:paraId="5D304E6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s="仿宋_GB2312"/>
                <w:sz w:val="21"/>
                <w:szCs w:val="21"/>
              </w:rPr>
            </w:pPr>
            <w:r>
              <w:rPr>
                <w:rFonts w:hint="eastAsia" w:cs="仿宋_GB2312"/>
                <w:sz w:val="21"/>
                <w:szCs w:val="21"/>
              </w:rPr>
              <w:t>甲方（盖章）：</w:t>
            </w:r>
          </w:p>
        </w:tc>
        <w:tc>
          <w:tcPr>
            <w:tcW w:w="4643" w:type="dxa"/>
            <w:noWrap w:val="0"/>
            <w:vAlign w:val="center"/>
          </w:tcPr>
          <w:p w14:paraId="7072CAC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s="仿宋_GB2312"/>
                <w:sz w:val="21"/>
                <w:szCs w:val="21"/>
              </w:rPr>
            </w:pPr>
            <w:r>
              <w:rPr>
                <w:rFonts w:hint="eastAsia" w:cs="仿宋_GB2312"/>
                <w:sz w:val="21"/>
                <w:szCs w:val="21"/>
              </w:rPr>
              <w:t>乙方（盖章）：</w:t>
            </w:r>
          </w:p>
        </w:tc>
      </w:tr>
      <w:tr w14:paraId="259F9B93">
        <w:tblPrEx>
          <w:tblCellMar>
            <w:top w:w="0" w:type="dxa"/>
            <w:left w:w="108" w:type="dxa"/>
            <w:bottom w:w="0" w:type="dxa"/>
            <w:right w:w="108" w:type="dxa"/>
          </w:tblCellMar>
        </w:tblPrEx>
        <w:trPr>
          <w:trHeight w:val="512" w:hRule="atLeast"/>
        </w:trPr>
        <w:tc>
          <w:tcPr>
            <w:tcW w:w="5177" w:type="dxa"/>
            <w:noWrap w:val="0"/>
            <w:vAlign w:val="center"/>
          </w:tcPr>
          <w:p w14:paraId="63930A8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s="仿宋_GB2312"/>
                <w:sz w:val="21"/>
                <w:szCs w:val="21"/>
              </w:rPr>
            </w:pPr>
            <w:r>
              <w:rPr>
                <w:rFonts w:hint="eastAsia" w:cs="仿宋_GB2312"/>
                <w:sz w:val="21"/>
                <w:szCs w:val="21"/>
              </w:rPr>
              <w:t>法定（授权）代表人（签字）：</w:t>
            </w:r>
          </w:p>
        </w:tc>
        <w:tc>
          <w:tcPr>
            <w:tcW w:w="4643" w:type="dxa"/>
            <w:noWrap w:val="0"/>
            <w:vAlign w:val="center"/>
          </w:tcPr>
          <w:p w14:paraId="023B7F6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s="仿宋_GB2312"/>
                <w:sz w:val="21"/>
                <w:szCs w:val="21"/>
              </w:rPr>
            </w:pPr>
            <w:r>
              <w:rPr>
                <w:rFonts w:hint="eastAsia" w:cs="仿宋_GB2312"/>
                <w:sz w:val="21"/>
                <w:szCs w:val="21"/>
              </w:rPr>
              <w:t xml:space="preserve">法定（授权）代表人（签字）：     </w:t>
            </w:r>
          </w:p>
        </w:tc>
      </w:tr>
      <w:tr w14:paraId="3F08A298">
        <w:tblPrEx>
          <w:tblCellMar>
            <w:top w:w="0" w:type="dxa"/>
            <w:left w:w="108" w:type="dxa"/>
            <w:bottom w:w="0" w:type="dxa"/>
            <w:right w:w="108" w:type="dxa"/>
          </w:tblCellMar>
        </w:tblPrEx>
        <w:trPr>
          <w:trHeight w:val="527" w:hRule="atLeast"/>
        </w:trPr>
        <w:tc>
          <w:tcPr>
            <w:tcW w:w="5177" w:type="dxa"/>
            <w:noWrap w:val="0"/>
            <w:vAlign w:val="center"/>
          </w:tcPr>
          <w:p w14:paraId="2BC6EE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s="仿宋_GB2312"/>
                <w:sz w:val="21"/>
                <w:szCs w:val="21"/>
              </w:rPr>
            </w:pPr>
            <w:r>
              <w:rPr>
                <w:rFonts w:hint="eastAsia" w:cs="仿宋_GB2312"/>
                <w:sz w:val="21"/>
                <w:szCs w:val="21"/>
              </w:rPr>
              <w:t>日期：</w:t>
            </w:r>
          </w:p>
        </w:tc>
        <w:tc>
          <w:tcPr>
            <w:tcW w:w="4643" w:type="dxa"/>
            <w:noWrap w:val="0"/>
            <w:vAlign w:val="center"/>
          </w:tcPr>
          <w:p w14:paraId="7505940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s="仿宋_GB2312"/>
                <w:sz w:val="21"/>
                <w:szCs w:val="21"/>
              </w:rPr>
            </w:pPr>
            <w:r>
              <w:rPr>
                <w:rFonts w:hint="eastAsia" w:cs="仿宋_GB2312"/>
                <w:sz w:val="21"/>
                <w:szCs w:val="21"/>
              </w:rPr>
              <w:t>日期：</w:t>
            </w:r>
          </w:p>
        </w:tc>
      </w:tr>
    </w:tbl>
    <w:p w14:paraId="69140E6B">
      <w:pPr>
        <w:rPr>
          <w:rFonts w:hint="eastAsia"/>
          <w:lang w:val="en-US" w:eastAsia="zh-CN"/>
        </w:rPr>
      </w:pPr>
      <w:r>
        <w:rPr>
          <w:rFonts w:hint="eastAsia"/>
          <w:lang w:val="en-US" w:eastAsia="zh-CN"/>
        </w:rPr>
        <w:br w:type="page"/>
      </w:r>
    </w:p>
    <w:p w14:paraId="14973700">
      <w:pPr>
        <w:spacing w:line="360" w:lineRule="auto"/>
        <w:jc w:val="center"/>
        <w:outlineLvl w:val="0"/>
        <w:rPr>
          <w:rFonts w:hint="eastAsia" w:ascii="宋体" w:hAnsi="宋体" w:cs="宋体"/>
          <w:b/>
          <w:sz w:val="32"/>
          <w:szCs w:val="32"/>
          <w:highlight w:val="none"/>
        </w:rPr>
      </w:pPr>
      <w:r>
        <w:rPr>
          <w:rFonts w:hint="eastAsia" w:ascii="宋体" w:hAnsi="宋体" w:cs="宋体"/>
          <w:b/>
          <w:sz w:val="32"/>
          <w:szCs w:val="32"/>
          <w:highlight w:val="none"/>
        </w:rPr>
        <w:t>第七章   响应文件的组成及提交须知</w:t>
      </w:r>
    </w:p>
    <w:tbl>
      <w:tblPr>
        <w:tblStyle w:val="38"/>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0"/>
        <w:gridCol w:w="2502"/>
        <w:gridCol w:w="6043"/>
      </w:tblGrid>
      <w:tr w14:paraId="575AE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jc w:val="center"/>
        </w:trPr>
        <w:tc>
          <w:tcPr>
            <w:tcW w:w="1150" w:type="dxa"/>
            <w:noWrap w:val="0"/>
            <w:vAlign w:val="center"/>
          </w:tcPr>
          <w:p w14:paraId="6AAB1B7C">
            <w:pPr>
              <w:spacing w:line="320" w:lineRule="exact"/>
              <w:jc w:val="center"/>
              <w:rPr>
                <w:rFonts w:ascii="宋体" w:hAnsi="宋体" w:cs="宋体"/>
                <w:b/>
                <w:szCs w:val="21"/>
                <w:highlight w:val="none"/>
              </w:rPr>
            </w:pPr>
            <w:bookmarkStart w:id="110" w:name="_Toc86202633"/>
            <w:r>
              <w:rPr>
                <w:rFonts w:hint="eastAsia" w:ascii="宋体" w:hAnsi="宋体" w:cs="宋体"/>
                <w:b/>
                <w:szCs w:val="21"/>
                <w:highlight w:val="none"/>
                <w:lang w:bidi="ar"/>
              </w:rPr>
              <w:t>名称</w:t>
            </w:r>
            <w:bookmarkEnd w:id="110"/>
          </w:p>
        </w:tc>
        <w:tc>
          <w:tcPr>
            <w:tcW w:w="2502" w:type="dxa"/>
            <w:noWrap w:val="0"/>
            <w:vAlign w:val="center"/>
          </w:tcPr>
          <w:p w14:paraId="0E41A031">
            <w:pPr>
              <w:spacing w:line="320" w:lineRule="exact"/>
              <w:jc w:val="center"/>
              <w:rPr>
                <w:rFonts w:ascii="宋体" w:hAnsi="宋体" w:cs="宋体"/>
                <w:b/>
                <w:szCs w:val="21"/>
                <w:highlight w:val="none"/>
              </w:rPr>
            </w:pPr>
            <w:r>
              <w:rPr>
                <w:rFonts w:hint="eastAsia" w:ascii="宋体" w:hAnsi="宋体" w:cs="宋体"/>
                <w:b/>
                <w:szCs w:val="21"/>
                <w:highlight w:val="none"/>
              </w:rPr>
              <w:t>类别</w:t>
            </w:r>
          </w:p>
        </w:tc>
        <w:tc>
          <w:tcPr>
            <w:tcW w:w="6043" w:type="dxa"/>
            <w:noWrap w:val="0"/>
            <w:vAlign w:val="center"/>
          </w:tcPr>
          <w:p w14:paraId="6DDA4597">
            <w:pPr>
              <w:spacing w:line="320" w:lineRule="exact"/>
              <w:jc w:val="center"/>
              <w:rPr>
                <w:rFonts w:ascii="宋体" w:hAnsi="宋体" w:cs="宋体"/>
                <w:b/>
                <w:szCs w:val="21"/>
                <w:highlight w:val="none"/>
              </w:rPr>
            </w:pPr>
            <w:r>
              <w:rPr>
                <w:rFonts w:hint="eastAsia" w:ascii="宋体" w:hAnsi="宋体" w:cs="宋体"/>
                <w:b/>
                <w:szCs w:val="21"/>
                <w:highlight w:val="none"/>
                <w:lang w:bidi="ar"/>
              </w:rPr>
              <w:t>相应内容</w:t>
            </w:r>
          </w:p>
        </w:tc>
      </w:tr>
      <w:tr w14:paraId="026E5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jc w:val="center"/>
        </w:trPr>
        <w:tc>
          <w:tcPr>
            <w:tcW w:w="1150" w:type="dxa"/>
            <w:vMerge w:val="restart"/>
            <w:noWrap w:val="0"/>
            <w:vAlign w:val="center"/>
          </w:tcPr>
          <w:p w14:paraId="65945BDB">
            <w:pPr>
              <w:spacing w:line="320" w:lineRule="exact"/>
              <w:ind w:left="211" w:hanging="211"/>
              <w:rPr>
                <w:rFonts w:ascii="宋体" w:hAnsi="宋体" w:cs="宋体"/>
                <w:szCs w:val="21"/>
                <w:highlight w:val="none"/>
              </w:rPr>
            </w:pPr>
            <w:r>
              <w:rPr>
                <w:rFonts w:hint="eastAsia" w:ascii="宋体" w:hAnsi="宋体" w:cs="宋体"/>
                <w:b/>
                <w:szCs w:val="21"/>
                <w:highlight w:val="none"/>
                <w:lang w:bidi="ar"/>
              </w:rPr>
              <w:t>响应文件组 成</w:t>
            </w:r>
          </w:p>
        </w:tc>
        <w:tc>
          <w:tcPr>
            <w:tcW w:w="2502" w:type="dxa"/>
            <w:vMerge w:val="restart"/>
            <w:noWrap w:val="0"/>
            <w:vAlign w:val="center"/>
          </w:tcPr>
          <w:p w14:paraId="0638E940">
            <w:pPr>
              <w:spacing w:line="320" w:lineRule="exact"/>
              <w:jc w:val="center"/>
              <w:rPr>
                <w:rFonts w:ascii="宋体" w:hAnsi="宋体" w:cs="宋体"/>
                <w:b/>
                <w:bCs/>
                <w:szCs w:val="21"/>
                <w:highlight w:val="none"/>
              </w:rPr>
            </w:pPr>
            <w:r>
              <w:rPr>
                <w:rFonts w:hint="eastAsia" w:ascii="宋体" w:hAnsi="宋体" w:cs="宋体"/>
                <w:b/>
                <w:bCs/>
                <w:szCs w:val="21"/>
                <w:highlight w:val="none"/>
              </w:rPr>
              <w:t>响应文件格式材料</w:t>
            </w:r>
          </w:p>
        </w:tc>
        <w:tc>
          <w:tcPr>
            <w:tcW w:w="6043" w:type="dxa"/>
            <w:noWrap w:val="0"/>
            <w:vAlign w:val="center"/>
          </w:tcPr>
          <w:p w14:paraId="3BFEC802">
            <w:pPr>
              <w:spacing w:line="320" w:lineRule="exact"/>
              <w:rPr>
                <w:rFonts w:ascii="宋体" w:hAnsi="宋体" w:cs="宋体"/>
                <w:szCs w:val="21"/>
                <w:highlight w:val="none"/>
              </w:rPr>
            </w:pPr>
            <w:r>
              <w:rPr>
                <w:rFonts w:hint="eastAsia" w:ascii="宋体" w:hAnsi="宋体" w:cs="宋体"/>
                <w:szCs w:val="21"/>
                <w:highlight w:val="none"/>
              </w:rPr>
              <w:t>响应文件封面</w:t>
            </w:r>
          </w:p>
        </w:tc>
      </w:tr>
      <w:tr w14:paraId="3CC71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jc w:val="center"/>
        </w:trPr>
        <w:tc>
          <w:tcPr>
            <w:tcW w:w="1150" w:type="dxa"/>
            <w:vMerge w:val="continue"/>
            <w:noWrap w:val="0"/>
            <w:vAlign w:val="center"/>
          </w:tcPr>
          <w:p w14:paraId="713BDFA2">
            <w:pPr>
              <w:spacing w:line="320" w:lineRule="exact"/>
              <w:rPr>
                <w:rFonts w:ascii="宋体" w:hAnsi="宋体" w:cs="宋体"/>
                <w:szCs w:val="21"/>
                <w:highlight w:val="none"/>
              </w:rPr>
            </w:pPr>
          </w:p>
        </w:tc>
        <w:tc>
          <w:tcPr>
            <w:tcW w:w="2502" w:type="dxa"/>
            <w:vMerge w:val="continue"/>
            <w:noWrap w:val="0"/>
            <w:vAlign w:val="top"/>
          </w:tcPr>
          <w:p w14:paraId="3543CB3B">
            <w:pPr>
              <w:spacing w:line="320" w:lineRule="exact"/>
              <w:rPr>
                <w:rFonts w:ascii="宋体" w:hAnsi="宋体" w:cs="宋体"/>
                <w:b/>
                <w:bCs/>
                <w:szCs w:val="21"/>
                <w:highlight w:val="none"/>
              </w:rPr>
            </w:pPr>
          </w:p>
        </w:tc>
        <w:tc>
          <w:tcPr>
            <w:tcW w:w="6043" w:type="dxa"/>
            <w:noWrap w:val="0"/>
            <w:vAlign w:val="center"/>
          </w:tcPr>
          <w:p w14:paraId="00D72090">
            <w:pPr>
              <w:spacing w:line="320" w:lineRule="exact"/>
              <w:rPr>
                <w:rFonts w:ascii="宋体" w:hAnsi="宋体" w:cs="宋体"/>
                <w:szCs w:val="21"/>
                <w:highlight w:val="none"/>
              </w:rPr>
            </w:pPr>
            <w:r>
              <w:rPr>
                <w:rFonts w:hint="eastAsia" w:ascii="宋体" w:hAnsi="宋体" w:cs="宋体"/>
                <w:szCs w:val="21"/>
                <w:highlight w:val="none"/>
              </w:rPr>
              <w:t>*报价一览表</w:t>
            </w:r>
          </w:p>
        </w:tc>
      </w:tr>
      <w:tr w14:paraId="730B0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3FFF2325">
            <w:pPr>
              <w:spacing w:line="320" w:lineRule="exact"/>
              <w:rPr>
                <w:rFonts w:ascii="宋体" w:hAnsi="宋体" w:cs="宋体"/>
                <w:szCs w:val="21"/>
                <w:highlight w:val="none"/>
              </w:rPr>
            </w:pPr>
          </w:p>
        </w:tc>
        <w:tc>
          <w:tcPr>
            <w:tcW w:w="2502" w:type="dxa"/>
            <w:vMerge w:val="continue"/>
            <w:noWrap w:val="0"/>
            <w:vAlign w:val="top"/>
          </w:tcPr>
          <w:p w14:paraId="031F31D1">
            <w:pPr>
              <w:spacing w:line="320" w:lineRule="exact"/>
              <w:rPr>
                <w:rFonts w:ascii="宋体" w:hAnsi="宋体" w:cs="宋体"/>
                <w:b/>
                <w:bCs/>
                <w:szCs w:val="21"/>
                <w:highlight w:val="none"/>
              </w:rPr>
            </w:pPr>
          </w:p>
        </w:tc>
        <w:tc>
          <w:tcPr>
            <w:tcW w:w="6043" w:type="dxa"/>
            <w:noWrap w:val="0"/>
            <w:vAlign w:val="center"/>
          </w:tcPr>
          <w:p w14:paraId="475C0C3C">
            <w:pPr>
              <w:spacing w:line="320" w:lineRule="exact"/>
              <w:rPr>
                <w:rFonts w:ascii="宋体" w:hAnsi="宋体" w:cs="宋体"/>
                <w:szCs w:val="21"/>
                <w:highlight w:val="none"/>
              </w:rPr>
            </w:pPr>
            <w:r>
              <w:rPr>
                <w:rFonts w:hint="eastAsia" w:ascii="宋体" w:hAnsi="宋体" w:cs="宋体"/>
                <w:szCs w:val="21"/>
                <w:highlight w:val="none"/>
              </w:rPr>
              <w:t>基本服务承诺书</w:t>
            </w:r>
          </w:p>
        </w:tc>
      </w:tr>
      <w:tr w14:paraId="0167D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5B35EC5F">
            <w:pPr>
              <w:spacing w:line="320" w:lineRule="exact"/>
              <w:rPr>
                <w:rFonts w:ascii="宋体" w:hAnsi="宋体" w:cs="宋体"/>
                <w:szCs w:val="21"/>
                <w:highlight w:val="none"/>
              </w:rPr>
            </w:pPr>
          </w:p>
        </w:tc>
        <w:tc>
          <w:tcPr>
            <w:tcW w:w="2502" w:type="dxa"/>
            <w:vMerge w:val="continue"/>
            <w:noWrap w:val="0"/>
            <w:vAlign w:val="top"/>
          </w:tcPr>
          <w:p w14:paraId="05A61848">
            <w:pPr>
              <w:spacing w:line="320" w:lineRule="exact"/>
              <w:rPr>
                <w:rFonts w:ascii="宋体" w:hAnsi="宋体" w:cs="宋体"/>
                <w:b/>
                <w:bCs/>
                <w:szCs w:val="21"/>
                <w:highlight w:val="none"/>
              </w:rPr>
            </w:pPr>
          </w:p>
        </w:tc>
        <w:tc>
          <w:tcPr>
            <w:tcW w:w="6043" w:type="dxa"/>
            <w:noWrap w:val="0"/>
            <w:vAlign w:val="center"/>
          </w:tcPr>
          <w:p w14:paraId="31FFF8A9">
            <w:pPr>
              <w:spacing w:line="320" w:lineRule="exact"/>
              <w:rPr>
                <w:rFonts w:ascii="宋体" w:hAnsi="宋体" w:cs="宋体"/>
                <w:szCs w:val="21"/>
                <w:highlight w:val="none"/>
              </w:rPr>
            </w:pPr>
            <w:r>
              <w:rPr>
                <w:rFonts w:hint="eastAsia" w:ascii="宋体" w:hAnsi="宋体" w:cs="宋体"/>
                <w:szCs w:val="21"/>
                <w:highlight w:val="none"/>
              </w:rPr>
              <w:t>认为需要提供的其他证明材料</w:t>
            </w:r>
          </w:p>
        </w:tc>
      </w:tr>
      <w:tr w14:paraId="7FBD4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775B9E34">
            <w:pPr>
              <w:spacing w:line="320" w:lineRule="exact"/>
              <w:rPr>
                <w:rFonts w:ascii="宋体" w:hAnsi="宋体" w:cs="宋体"/>
                <w:szCs w:val="21"/>
                <w:highlight w:val="none"/>
              </w:rPr>
            </w:pPr>
          </w:p>
        </w:tc>
        <w:tc>
          <w:tcPr>
            <w:tcW w:w="2502" w:type="dxa"/>
            <w:vMerge w:val="restart"/>
            <w:noWrap w:val="0"/>
            <w:vAlign w:val="center"/>
          </w:tcPr>
          <w:p w14:paraId="24A64671">
            <w:pPr>
              <w:spacing w:line="320" w:lineRule="exact"/>
              <w:rPr>
                <w:rFonts w:ascii="宋体" w:hAnsi="宋体" w:cs="宋体"/>
                <w:b/>
                <w:bCs/>
                <w:szCs w:val="21"/>
                <w:highlight w:val="none"/>
              </w:rPr>
            </w:pPr>
            <w:r>
              <w:rPr>
                <w:rFonts w:hint="eastAsia" w:ascii="宋体" w:hAnsi="宋体" w:cs="宋体"/>
                <w:b/>
                <w:bCs/>
                <w:szCs w:val="21"/>
                <w:highlight w:val="none"/>
              </w:rPr>
              <w:t>资格证明文件格式材料</w:t>
            </w:r>
          </w:p>
        </w:tc>
        <w:tc>
          <w:tcPr>
            <w:tcW w:w="6043" w:type="dxa"/>
            <w:noWrap w:val="0"/>
            <w:vAlign w:val="center"/>
          </w:tcPr>
          <w:p w14:paraId="07B72831">
            <w:pPr>
              <w:spacing w:line="320" w:lineRule="exact"/>
              <w:rPr>
                <w:rFonts w:ascii="宋体" w:hAnsi="宋体" w:cs="宋体"/>
                <w:szCs w:val="21"/>
                <w:highlight w:val="none"/>
              </w:rPr>
            </w:pPr>
            <w:r>
              <w:rPr>
                <w:rFonts w:hint="eastAsia" w:ascii="宋体" w:hAnsi="宋体" w:cs="宋体"/>
                <w:szCs w:val="21"/>
                <w:highlight w:val="none"/>
              </w:rPr>
              <w:t>△营业执照或事业单位法人证书</w:t>
            </w:r>
          </w:p>
        </w:tc>
      </w:tr>
      <w:tr w14:paraId="42C5F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442883FD">
            <w:pPr>
              <w:spacing w:line="320" w:lineRule="exact"/>
              <w:rPr>
                <w:rFonts w:ascii="宋体" w:hAnsi="宋体" w:cs="宋体"/>
                <w:szCs w:val="21"/>
                <w:highlight w:val="none"/>
              </w:rPr>
            </w:pPr>
          </w:p>
        </w:tc>
        <w:tc>
          <w:tcPr>
            <w:tcW w:w="2502" w:type="dxa"/>
            <w:vMerge w:val="continue"/>
            <w:noWrap w:val="0"/>
            <w:vAlign w:val="top"/>
          </w:tcPr>
          <w:p w14:paraId="251DC832">
            <w:pPr>
              <w:spacing w:line="320" w:lineRule="exact"/>
              <w:jc w:val="center"/>
              <w:rPr>
                <w:rFonts w:ascii="宋体" w:hAnsi="宋体" w:cs="宋体"/>
                <w:b/>
                <w:bCs/>
                <w:szCs w:val="21"/>
                <w:highlight w:val="none"/>
              </w:rPr>
            </w:pPr>
          </w:p>
        </w:tc>
        <w:tc>
          <w:tcPr>
            <w:tcW w:w="6043" w:type="dxa"/>
            <w:noWrap w:val="0"/>
            <w:vAlign w:val="center"/>
          </w:tcPr>
          <w:p w14:paraId="64B1DBF4">
            <w:pPr>
              <w:spacing w:line="320" w:lineRule="exact"/>
              <w:rPr>
                <w:rFonts w:ascii="宋体" w:hAnsi="宋体" w:cs="宋体"/>
                <w:b/>
                <w:bCs/>
                <w:szCs w:val="21"/>
                <w:highlight w:val="none"/>
              </w:rPr>
            </w:pPr>
            <w:r>
              <w:rPr>
                <w:rFonts w:hint="eastAsia" w:ascii="宋体" w:hAnsi="宋体" w:cs="宋体"/>
                <w:b/>
                <w:bCs/>
                <w:szCs w:val="21"/>
                <w:highlight w:val="none"/>
              </w:rPr>
              <w:t>△法定代表人资格证明书、授权委托书（如有）</w:t>
            </w:r>
          </w:p>
        </w:tc>
      </w:tr>
      <w:tr w14:paraId="525FA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4E65BF93">
            <w:pPr>
              <w:spacing w:line="320" w:lineRule="exact"/>
              <w:rPr>
                <w:rFonts w:ascii="宋体" w:hAnsi="宋体" w:cs="宋体"/>
                <w:szCs w:val="21"/>
                <w:highlight w:val="none"/>
              </w:rPr>
            </w:pPr>
          </w:p>
        </w:tc>
        <w:tc>
          <w:tcPr>
            <w:tcW w:w="2502" w:type="dxa"/>
            <w:vMerge w:val="continue"/>
            <w:noWrap w:val="0"/>
            <w:vAlign w:val="top"/>
          </w:tcPr>
          <w:p w14:paraId="19D72A2F">
            <w:pPr>
              <w:spacing w:line="320" w:lineRule="exact"/>
              <w:jc w:val="center"/>
              <w:rPr>
                <w:rFonts w:ascii="宋体" w:hAnsi="宋体" w:cs="宋体"/>
                <w:b/>
                <w:bCs/>
                <w:szCs w:val="21"/>
                <w:highlight w:val="none"/>
              </w:rPr>
            </w:pPr>
          </w:p>
        </w:tc>
        <w:tc>
          <w:tcPr>
            <w:tcW w:w="6043" w:type="dxa"/>
            <w:noWrap w:val="0"/>
            <w:vAlign w:val="center"/>
          </w:tcPr>
          <w:p w14:paraId="6D9EF9D8">
            <w:pPr>
              <w:spacing w:line="320" w:lineRule="exact"/>
              <w:rPr>
                <w:rFonts w:ascii="宋体" w:hAnsi="宋体" w:cs="宋体"/>
                <w:szCs w:val="21"/>
                <w:highlight w:val="none"/>
              </w:rPr>
            </w:pPr>
            <w:r>
              <w:rPr>
                <w:rFonts w:hint="eastAsia" w:ascii="宋体" w:hAnsi="宋体" w:cs="宋体"/>
                <w:szCs w:val="21"/>
                <w:highlight w:val="none"/>
              </w:rPr>
              <w:t>经“信用中国”网站查询未被列入信用记录失信被执行人、</w:t>
            </w:r>
            <w:r>
              <w:rPr>
                <w:rFonts w:hint="eastAsia" w:ascii="宋体" w:hAnsi="宋体" w:cs="宋体"/>
                <w:szCs w:val="21"/>
                <w:highlight w:val="none"/>
                <w:lang w:eastAsia="zh-CN"/>
              </w:rPr>
              <w:t>重大税收违法失信主体名单</w:t>
            </w:r>
            <w:r>
              <w:rPr>
                <w:rFonts w:hint="eastAsia" w:ascii="宋体" w:hAnsi="宋体" w:cs="宋体"/>
                <w:szCs w:val="21"/>
                <w:highlight w:val="none"/>
              </w:rPr>
              <w:t>、政府采购严重违法失信行为记录名单</w:t>
            </w:r>
          </w:p>
        </w:tc>
      </w:tr>
      <w:tr w14:paraId="1A0C8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jc w:val="center"/>
        </w:trPr>
        <w:tc>
          <w:tcPr>
            <w:tcW w:w="1150" w:type="dxa"/>
            <w:vMerge w:val="continue"/>
            <w:noWrap w:val="0"/>
            <w:vAlign w:val="center"/>
          </w:tcPr>
          <w:p w14:paraId="1DC04EE6">
            <w:pPr>
              <w:spacing w:line="320" w:lineRule="exact"/>
              <w:rPr>
                <w:rFonts w:ascii="宋体" w:hAnsi="宋体" w:cs="宋体"/>
                <w:szCs w:val="21"/>
                <w:highlight w:val="none"/>
              </w:rPr>
            </w:pPr>
          </w:p>
        </w:tc>
        <w:tc>
          <w:tcPr>
            <w:tcW w:w="2502" w:type="dxa"/>
            <w:vMerge w:val="continue"/>
            <w:noWrap w:val="0"/>
            <w:vAlign w:val="top"/>
          </w:tcPr>
          <w:p w14:paraId="2D3E7861">
            <w:pPr>
              <w:spacing w:line="320" w:lineRule="exact"/>
              <w:rPr>
                <w:rFonts w:ascii="宋体" w:hAnsi="宋体" w:cs="宋体"/>
                <w:b/>
                <w:bCs/>
                <w:szCs w:val="21"/>
                <w:highlight w:val="none"/>
                <w:lang w:bidi="ar"/>
              </w:rPr>
            </w:pPr>
          </w:p>
        </w:tc>
        <w:tc>
          <w:tcPr>
            <w:tcW w:w="6043" w:type="dxa"/>
            <w:noWrap w:val="0"/>
            <w:vAlign w:val="center"/>
          </w:tcPr>
          <w:p w14:paraId="1617A3CE">
            <w:pPr>
              <w:spacing w:line="320" w:lineRule="exact"/>
              <w:rPr>
                <w:rFonts w:ascii="宋体" w:hAnsi="宋体" w:cs="宋体"/>
                <w:szCs w:val="21"/>
                <w:highlight w:val="none"/>
              </w:rPr>
            </w:pPr>
            <w:r>
              <w:rPr>
                <w:rFonts w:hint="eastAsia" w:ascii="宋体" w:hAnsi="宋体" w:cs="宋体"/>
                <w:szCs w:val="21"/>
                <w:highlight w:val="none"/>
              </w:rPr>
              <w:t>△政府采购供应商信用承诺书</w:t>
            </w:r>
          </w:p>
        </w:tc>
      </w:tr>
      <w:tr w14:paraId="70DAD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1150" w:type="dxa"/>
            <w:vMerge w:val="continue"/>
            <w:noWrap w:val="0"/>
            <w:vAlign w:val="center"/>
          </w:tcPr>
          <w:p w14:paraId="771F34F0">
            <w:pPr>
              <w:spacing w:line="320" w:lineRule="exact"/>
              <w:rPr>
                <w:rFonts w:ascii="宋体" w:hAnsi="宋体" w:cs="宋体"/>
                <w:szCs w:val="21"/>
                <w:highlight w:val="none"/>
              </w:rPr>
            </w:pPr>
          </w:p>
        </w:tc>
        <w:tc>
          <w:tcPr>
            <w:tcW w:w="2502" w:type="dxa"/>
            <w:vMerge w:val="continue"/>
            <w:noWrap w:val="0"/>
            <w:vAlign w:val="top"/>
          </w:tcPr>
          <w:p w14:paraId="375AC861">
            <w:pPr>
              <w:spacing w:line="320" w:lineRule="exact"/>
              <w:rPr>
                <w:rFonts w:ascii="宋体" w:hAnsi="宋体" w:cs="宋体"/>
                <w:b/>
                <w:bCs/>
                <w:szCs w:val="21"/>
                <w:highlight w:val="none"/>
              </w:rPr>
            </w:pPr>
          </w:p>
        </w:tc>
        <w:tc>
          <w:tcPr>
            <w:tcW w:w="6043" w:type="dxa"/>
            <w:noWrap w:val="0"/>
            <w:vAlign w:val="center"/>
          </w:tcPr>
          <w:p w14:paraId="220852FF">
            <w:pPr>
              <w:spacing w:line="320" w:lineRule="exact"/>
              <w:rPr>
                <w:rFonts w:ascii="宋体" w:hAnsi="宋体" w:cs="宋体"/>
                <w:szCs w:val="21"/>
                <w:highlight w:val="none"/>
              </w:rPr>
            </w:pPr>
            <w:r>
              <w:rPr>
                <w:rFonts w:hint="eastAsia" w:ascii="宋体" w:hAnsi="宋体" w:cs="宋体"/>
                <w:szCs w:val="21"/>
                <w:highlight w:val="none"/>
              </w:rPr>
              <w:t>△资格承诺声明函</w:t>
            </w:r>
          </w:p>
        </w:tc>
      </w:tr>
      <w:tr w14:paraId="3265F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0C3BD96A">
            <w:pPr>
              <w:spacing w:line="320" w:lineRule="exact"/>
              <w:rPr>
                <w:rFonts w:ascii="宋体" w:hAnsi="宋体" w:cs="宋体"/>
                <w:szCs w:val="21"/>
                <w:highlight w:val="none"/>
              </w:rPr>
            </w:pPr>
          </w:p>
        </w:tc>
        <w:tc>
          <w:tcPr>
            <w:tcW w:w="2502" w:type="dxa"/>
            <w:vMerge w:val="continue"/>
            <w:noWrap w:val="0"/>
            <w:vAlign w:val="top"/>
          </w:tcPr>
          <w:p w14:paraId="1D152610">
            <w:pPr>
              <w:spacing w:line="320" w:lineRule="exact"/>
              <w:rPr>
                <w:rFonts w:ascii="宋体" w:hAnsi="宋体" w:cs="宋体"/>
                <w:b/>
                <w:bCs/>
                <w:szCs w:val="21"/>
                <w:highlight w:val="none"/>
              </w:rPr>
            </w:pPr>
          </w:p>
        </w:tc>
        <w:tc>
          <w:tcPr>
            <w:tcW w:w="6043" w:type="dxa"/>
            <w:noWrap w:val="0"/>
            <w:vAlign w:val="center"/>
          </w:tcPr>
          <w:p w14:paraId="5990117E">
            <w:pPr>
              <w:spacing w:line="320" w:lineRule="exact"/>
              <w:rPr>
                <w:rFonts w:ascii="宋体" w:hAnsi="宋体" w:cs="宋体"/>
                <w:szCs w:val="21"/>
                <w:highlight w:val="none"/>
              </w:rPr>
            </w:pPr>
            <w:r>
              <w:rPr>
                <w:rFonts w:hint="eastAsia" w:ascii="宋体" w:hAnsi="宋体" w:cs="宋体"/>
                <w:szCs w:val="21"/>
                <w:highlight w:val="none"/>
              </w:rPr>
              <w:t>△落实政府采购政策需满足的资格条件（详见第一章“采购邀请”）：</w:t>
            </w:r>
            <w:r>
              <w:rPr>
                <w:rFonts w:ascii="宋体" w:hAnsi="宋体"/>
                <w:b/>
                <w:bCs/>
                <w:highlight w:val="none"/>
              </w:rPr>
              <w:t>如采购公告中明确专门面向中小/小微企业采购，须按要求提供中小企业声明函</w:t>
            </w:r>
          </w:p>
        </w:tc>
      </w:tr>
      <w:tr w14:paraId="3C817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6" w:hRule="atLeast"/>
          <w:jc w:val="center"/>
        </w:trPr>
        <w:tc>
          <w:tcPr>
            <w:tcW w:w="1150" w:type="dxa"/>
            <w:vMerge w:val="continue"/>
            <w:noWrap w:val="0"/>
            <w:vAlign w:val="center"/>
          </w:tcPr>
          <w:p w14:paraId="4C08FBA1">
            <w:pPr>
              <w:spacing w:line="320" w:lineRule="exact"/>
              <w:rPr>
                <w:rFonts w:ascii="宋体" w:hAnsi="宋体" w:cs="宋体"/>
                <w:szCs w:val="21"/>
                <w:highlight w:val="none"/>
              </w:rPr>
            </w:pPr>
          </w:p>
        </w:tc>
        <w:tc>
          <w:tcPr>
            <w:tcW w:w="2502" w:type="dxa"/>
            <w:vMerge w:val="continue"/>
            <w:noWrap w:val="0"/>
            <w:vAlign w:val="top"/>
          </w:tcPr>
          <w:p w14:paraId="76967532">
            <w:pPr>
              <w:spacing w:line="320" w:lineRule="exact"/>
              <w:rPr>
                <w:rFonts w:ascii="宋体" w:hAnsi="宋体" w:cs="宋体"/>
                <w:b/>
                <w:bCs/>
                <w:szCs w:val="21"/>
                <w:highlight w:val="none"/>
                <w:lang w:bidi="ar"/>
              </w:rPr>
            </w:pPr>
          </w:p>
        </w:tc>
        <w:tc>
          <w:tcPr>
            <w:tcW w:w="6043" w:type="dxa"/>
            <w:noWrap w:val="0"/>
            <w:vAlign w:val="center"/>
          </w:tcPr>
          <w:p w14:paraId="4491EAD9">
            <w:pPr>
              <w:spacing w:line="320" w:lineRule="exact"/>
              <w:rPr>
                <w:rFonts w:ascii="宋体" w:hAnsi="宋体" w:cs="宋体"/>
                <w:szCs w:val="21"/>
                <w:highlight w:val="none"/>
              </w:rPr>
            </w:pPr>
            <w:r>
              <w:rPr>
                <w:rFonts w:hint="eastAsia" w:ascii="宋体" w:hAnsi="宋体" w:cs="宋体"/>
                <w:szCs w:val="21"/>
                <w:highlight w:val="none"/>
              </w:rPr>
              <w:t>△特定资格条件（详见“第三章 资格审查”—“第二节 资格审查要求”）</w:t>
            </w:r>
          </w:p>
        </w:tc>
      </w:tr>
      <w:tr w14:paraId="4C2EE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50" w:type="dxa"/>
            <w:vMerge w:val="continue"/>
            <w:noWrap w:val="0"/>
            <w:vAlign w:val="center"/>
          </w:tcPr>
          <w:p w14:paraId="6D238812">
            <w:pPr>
              <w:spacing w:line="320" w:lineRule="exact"/>
              <w:rPr>
                <w:rFonts w:ascii="宋体" w:hAnsi="宋体" w:cs="宋体"/>
                <w:szCs w:val="21"/>
                <w:highlight w:val="none"/>
              </w:rPr>
            </w:pPr>
          </w:p>
        </w:tc>
        <w:tc>
          <w:tcPr>
            <w:tcW w:w="2502" w:type="dxa"/>
            <w:vMerge w:val="restart"/>
            <w:noWrap w:val="0"/>
            <w:vAlign w:val="center"/>
          </w:tcPr>
          <w:p w14:paraId="7400B880">
            <w:pPr>
              <w:spacing w:line="320" w:lineRule="exact"/>
              <w:rPr>
                <w:rFonts w:ascii="宋体" w:hAnsi="宋体" w:cs="宋体"/>
                <w:b/>
                <w:bCs/>
                <w:szCs w:val="21"/>
                <w:highlight w:val="none"/>
              </w:rPr>
            </w:pPr>
            <w:r>
              <w:rPr>
                <w:rFonts w:hint="eastAsia" w:ascii="宋体" w:hAnsi="宋体" w:cs="宋体"/>
                <w:b/>
                <w:bCs/>
                <w:szCs w:val="21"/>
                <w:highlight w:val="none"/>
              </w:rPr>
              <w:t>符合证明文件格式材料</w:t>
            </w:r>
          </w:p>
        </w:tc>
        <w:tc>
          <w:tcPr>
            <w:tcW w:w="6043" w:type="dxa"/>
            <w:noWrap w:val="0"/>
            <w:vAlign w:val="center"/>
          </w:tcPr>
          <w:p w14:paraId="0C8EF49A">
            <w:pPr>
              <w:spacing w:line="320" w:lineRule="exact"/>
              <w:rPr>
                <w:rFonts w:ascii="宋体" w:hAnsi="宋体" w:cs="宋体"/>
                <w:szCs w:val="21"/>
                <w:highlight w:val="none"/>
              </w:rPr>
            </w:pPr>
            <w:r>
              <w:rPr>
                <w:rFonts w:hint="eastAsia" w:ascii="宋体" w:hAnsi="宋体" w:cs="宋体"/>
                <w:szCs w:val="21"/>
                <w:highlight w:val="none"/>
              </w:rPr>
              <w:t>*响应函</w:t>
            </w:r>
          </w:p>
        </w:tc>
      </w:tr>
      <w:tr w14:paraId="43529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1150" w:type="dxa"/>
            <w:vMerge w:val="continue"/>
            <w:noWrap w:val="0"/>
            <w:vAlign w:val="center"/>
          </w:tcPr>
          <w:p w14:paraId="72296DB6">
            <w:pPr>
              <w:spacing w:line="320" w:lineRule="exact"/>
              <w:rPr>
                <w:rFonts w:ascii="宋体" w:hAnsi="宋体" w:cs="宋体"/>
                <w:szCs w:val="21"/>
                <w:highlight w:val="none"/>
              </w:rPr>
            </w:pPr>
          </w:p>
        </w:tc>
        <w:tc>
          <w:tcPr>
            <w:tcW w:w="2502" w:type="dxa"/>
            <w:vMerge w:val="continue"/>
            <w:noWrap w:val="0"/>
            <w:vAlign w:val="top"/>
          </w:tcPr>
          <w:p w14:paraId="5E5E1920">
            <w:pPr>
              <w:spacing w:line="320" w:lineRule="exact"/>
              <w:ind w:firstLine="422"/>
              <w:rPr>
                <w:rFonts w:ascii="宋体" w:hAnsi="宋体" w:cs="宋体"/>
                <w:b/>
                <w:bCs/>
                <w:szCs w:val="21"/>
                <w:highlight w:val="none"/>
              </w:rPr>
            </w:pPr>
          </w:p>
        </w:tc>
        <w:tc>
          <w:tcPr>
            <w:tcW w:w="6043" w:type="dxa"/>
            <w:noWrap w:val="0"/>
            <w:vAlign w:val="center"/>
          </w:tcPr>
          <w:p w14:paraId="7A0BA9BB">
            <w:pPr>
              <w:spacing w:line="320" w:lineRule="exact"/>
              <w:rPr>
                <w:rFonts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分项报价表</w:t>
            </w:r>
          </w:p>
        </w:tc>
      </w:tr>
      <w:tr w14:paraId="1BD33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62559C98">
            <w:pPr>
              <w:spacing w:line="320" w:lineRule="exact"/>
              <w:rPr>
                <w:rFonts w:ascii="宋体" w:hAnsi="宋体" w:cs="宋体"/>
                <w:szCs w:val="21"/>
                <w:highlight w:val="none"/>
              </w:rPr>
            </w:pPr>
          </w:p>
        </w:tc>
        <w:tc>
          <w:tcPr>
            <w:tcW w:w="2502" w:type="dxa"/>
            <w:vMerge w:val="continue"/>
            <w:noWrap w:val="0"/>
            <w:vAlign w:val="top"/>
          </w:tcPr>
          <w:p w14:paraId="6AF137DA">
            <w:pPr>
              <w:spacing w:line="320" w:lineRule="exact"/>
              <w:rPr>
                <w:rFonts w:ascii="宋体" w:hAnsi="宋体" w:cs="宋体"/>
                <w:b/>
                <w:bCs/>
                <w:szCs w:val="21"/>
                <w:highlight w:val="none"/>
              </w:rPr>
            </w:pPr>
          </w:p>
        </w:tc>
        <w:tc>
          <w:tcPr>
            <w:tcW w:w="6043" w:type="dxa"/>
            <w:noWrap w:val="0"/>
            <w:vAlign w:val="center"/>
          </w:tcPr>
          <w:p w14:paraId="6FB149DF">
            <w:pPr>
              <w:spacing w:line="320" w:lineRule="exact"/>
              <w:rPr>
                <w:rFonts w:ascii="宋体" w:hAnsi="宋体" w:cs="宋体"/>
                <w:szCs w:val="21"/>
                <w:highlight w:val="none"/>
              </w:rPr>
            </w:pPr>
            <w:r>
              <w:rPr>
                <w:rFonts w:hint="eastAsia" w:ascii="宋体" w:hAnsi="宋体" w:cs="宋体"/>
                <w:szCs w:val="21"/>
                <w:highlight w:val="none"/>
              </w:rPr>
              <w:t>*技术偏离表</w:t>
            </w:r>
          </w:p>
        </w:tc>
      </w:tr>
      <w:tr w14:paraId="1F028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596CEE7A">
            <w:pPr>
              <w:spacing w:line="320" w:lineRule="exact"/>
              <w:rPr>
                <w:rFonts w:ascii="宋体" w:hAnsi="宋体" w:cs="宋体"/>
                <w:szCs w:val="21"/>
                <w:highlight w:val="none"/>
              </w:rPr>
            </w:pPr>
          </w:p>
        </w:tc>
        <w:tc>
          <w:tcPr>
            <w:tcW w:w="2502" w:type="dxa"/>
            <w:vMerge w:val="continue"/>
            <w:noWrap w:val="0"/>
            <w:vAlign w:val="top"/>
          </w:tcPr>
          <w:p w14:paraId="697029E5">
            <w:pPr>
              <w:spacing w:line="320" w:lineRule="exact"/>
              <w:rPr>
                <w:rFonts w:ascii="宋体" w:hAnsi="宋体" w:cs="宋体"/>
                <w:b/>
                <w:bCs/>
                <w:szCs w:val="21"/>
                <w:highlight w:val="none"/>
              </w:rPr>
            </w:pPr>
          </w:p>
        </w:tc>
        <w:tc>
          <w:tcPr>
            <w:tcW w:w="6043" w:type="dxa"/>
            <w:noWrap w:val="0"/>
            <w:vAlign w:val="top"/>
          </w:tcPr>
          <w:p w14:paraId="176673A0">
            <w:pPr>
              <w:spacing w:line="320" w:lineRule="exact"/>
              <w:rPr>
                <w:rFonts w:ascii="宋体" w:hAnsi="宋体" w:cs="宋体"/>
                <w:szCs w:val="21"/>
                <w:highlight w:val="none"/>
              </w:rPr>
            </w:pPr>
            <w:r>
              <w:rPr>
                <w:rFonts w:hint="eastAsia" w:ascii="宋体" w:hAnsi="宋体" w:cs="宋体"/>
                <w:szCs w:val="21"/>
                <w:highlight w:val="none"/>
              </w:rPr>
              <w:t>*响应文件有效性(根据磋商文件要求填写,如磋商文件无相关要求,此条可不填写)</w:t>
            </w:r>
          </w:p>
        </w:tc>
      </w:tr>
      <w:tr w14:paraId="53AF9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1150" w:type="dxa"/>
            <w:vMerge w:val="continue"/>
            <w:noWrap w:val="0"/>
            <w:vAlign w:val="center"/>
          </w:tcPr>
          <w:p w14:paraId="31307286">
            <w:pPr>
              <w:spacing w:line="320" w:lineRule="exact"/>
              <w:rPr>
                <w:rFonts w:ascii="宋体" w:hAnsi="宋体" w:cs="宋体"/>
                <w:szCs w:val="21"/>
                <w:highlight w:val="none"/>
              </w:rPr>
            </w:pPr>
          </w:p>
        </w:tc>
        <w:tc>
          <w:tcPr>
            <w:tcW w:w="2502" w:type="dxa"/>
            <w:noWrap w:val="0"/>
            <w:vAlign w:val="top"/>
          </w:tcPr>
          <w:p w14:paraId="017FE2DC">
            <w:pPr>
              <w:spacing w:line="320" w:lineRule="exact"/>
              <w:rPr>
                <w:rFonts w:ascii="宋体" w:hAnsi="宋体" w:cs="宋体"/>
                <w:b/>
                <w:bCs/>
                <w:szCs w:val="21"/>
                <w:highlight w:val="none"/>
              </w:rPr>
            </w:pPr>
            <w:r>
              <w:rPr>
                <w:rFonts w:hint="eastAsia" w:ascii="宋体" w:hAnsi="宋体" w:cs="宋体"/>
                <w:b/>
                <w:bCs/>
                <w:szCs w:val="21"/>
                <w:highlight w:val="none"/>
              </w:rPr>
              <w:t>综合评审文件格式材料</w:t>
            </w:r>
          </w:p>
        </w:tc>
        <w:tc>
          <w:tcPr>
            <w:tcW w:w="6043" w:type="dxa"/>
            <w:noWrap w:val="0"/>
            <w:vAlign w:val="top"/>
          </w:tcPr>
          <w:p w14:paraId="1188F0AE">
            <w:pPr>
              <w:spacing w:line="320" w:lineRule="exact"/>
              <w:rPr>
                <w:rFonts w:ascii="宋体" w:hAnsi="宋体" w:cs="宋体"/>
                <w:szCs w:val="21"/>
                <w:highlight w:val="none"/>
              </w:rPr>
            </w:pPr>
            <w:r>
              <w:rPr>
                <w:rFonts w:hint="eastAsia" w:ascii="宋体" w:hAnsi="宋体" w:cs="宋体"/>
                <w:szCs w:val="21"/>
                <w:highlight w:val="none"/>
              </w:rPr>
              <w:t>采用综合评分法的项目，每项评分材料按第四章“评标方法和评标标准”评分细则中对应评分项目（或数字编号）分别上传。</w:t>
            </w:r>
          </w:p>
        </w:tc>
      </w:tr>
      <w:tr w14:paraId="1BB0D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noWrap w:val="0"/>
            <w:vAlign w:val="center"/>
          </w:tcPr>
          <w:p w14:paraId="73DBF5EE">
            <w:pPr>
              <w:spacing w:line="320" w:lineRule="exact"/>
              <w:rPr>
                <w:rFonts w:ascii="宋体" w:hAnsi="宋体" w:cs="宋体"/>
                <w:b/>
                <w:szCs w:val="21"/>
                <w:highlight w:val="none"/>
              </w:rPr>
            </w:pPr>
            <w:r>
              <w:rPr>
                <w:rFonts w:hint="eastAsia" w:ascii="宋体" w:hAnsi="宋体" w:cs="宋体"/>
                <w:b/>
                <w:szCs w:val="21"/>
                <w:highlight w:val="none"/>
                <w:lang w:bidi="ar"/>
              </w:rPr>
              <w:t>响应文件提交须知</w:t>
            </w:r>
          </w:p>
          <w:p w14:paraId="2E0317B6">
            <w:pPr>
              <w:spacing w:line="320" w:lineRule="exact"/>
              <w:rPr>
                <w:rFonts w:ascii="宋体" w:hAnsi="宋体" w:cs="宋体"/>
                <w:szCs w:val="21"/>
                <w:highlight w:val="none"/>
              </w:rPr>
            </w:pPr>
          </w:p>
        </w:tc>
        <w:tc>
          <w:tcPr>
            <w:tcW w:w="8545" w:type="dxa"/>
            <w:gridSpan w:val="2"/>
            <w:noWrap w:val="0"/>
            <w:vAlign w:val="top"/>
          </w:tcPr>
          <w:p w14:paraId="73391255">
            <w:pPr>
              <w:keepNext/>
              <w:spacing w:line="320" w:lineRule="exact"/>
              <w:jc w:val="left"/>
              <w:outlineLvl w:val="0"/>
              <w:rPr>
                <w:rFonts w:ascii="宋体" w:hAnsi="宋体"/>
                <w:b/>
                <w:bCs/>
                <w:szCs w:val="21"/>
                <w:highlight w:val="none"/>
                <w:u w:val="single"/>
              </w:rPr>
            </w:pPr>
            <w:bookmarkStart w:id="111" w:name="_Toc152674371"/>
            <w:bookmarkStart w:id="112" w:name="_Toc152674434"/>
            <w:r>
              <w:rPr>
                <w:rFonts w:hint="eastAsia" w:ascii="宋体" w:hAnsi="宋体" w:cs="宋体"/>
                <w:b/>
                <w:bCs/>
                <w:szCs w:val="21"/>
                <w:highlight w:val="none"/>
                <w:u w:val="single"/>
                <w:lang w:bidi="ar"/>
              </w:rPr>
              <w:t>1.本部分内容仅列明格式材料要求，不代表所有列出格式的材料必须全部提交，具体提交以磋商文件规定的资格条件、评分标准要求及磋商文件给定格式等内容为准。</w:t>
            </w:r>
            <w:bookmarkEnd w:id="111"/>
            <w:bookmarkEnd w:id="112"/>
          </w:p>
          <w:p w14:paraId="5EEA0101">
            <w:pPr>
              <w:keepNext/>
              <w:spacing w:line="320" w:lineRule="exact"/>
              <w:jc w:val="left"/>
              <w:outlineLvl w:val="0"/>
              <w:rPr>
                <w:rFonts w:ascii="宋体" w:hAnsi="宋体" w:cs="宋体"/>
                <w:b/>
                <w:bCs/>
                <w:szCs w:val="21"/>
                <w:highlight w:val="none"/>
                <w:u w:val="single"/>
                <w:lang w:bidi="ar"/>
              </w:rPr>
            </w:pPr>
            <w:bookmarkStart w:id="113" w:name="_Toc152674372"/>
            <w:bookmarkStart w:id="114" w:name="_Toc152674435"/>
            <w:r>
              <w:rPr>
                <w:rFonts w:hint="eastAsia" w:ascii="宋体" w:hAnsi="宋体" w:cs="宋体"/>
                <w:b/>
                <w:bCs/>
                <w:szCs w:val="21"/>
                <w:highlight w:val="none"/>
                <w:u w:val="single"/>
                <w:lang w:bidi="ar"/>
              </w:rPr>
              <w:t>2.带“△”项材料如未按</w:t>
            </w:r>
            <w:r>
              <w:rPr>
                <w:rFonts w:hint="eastAsia" w:ascii="宋体" w:hAnsi="宋体" w:cs="宋体"/>
                <w:b/>
                <w:bCs/>
                <w:szCs w:val="21"/>
                <w:highlight w:val="none"/>
                <w:u w:val="single"/>
              </w:rPr>
              <w:t>“第三章 资格审查”——“</w:t>
            </w:r>
            <w:r>
              <w:rPr>
                <w:rFonts w:ascii="宋体" w:hAnsi="宋体" w:cs="宋体"/>
                <w:b/>
                <w:bCs/>
                <w:szCs w:val="21"/>
                <w:highlight w:val="none"/>
                <w:u w:val="single"/>
              </w:rPr>
              <w:t>第二节</w:t>
            </w:r>
            <w:r>
              <w:rPr>
                <w:rFonts w:hint="eastAsia" w:ascii="宋体" w:hAnsi="宋体" w:cs="宋体"/>
                <w:b/>
                <w:bCs/>
                <w:szCs w:val="21"/>
                <w:highlight w:val="none"/>
                <w:u w:val="single"/>
              </w:rPr>
              <w:t xml:space="preserve"> </w:t>
            </w:r>
            <w:r>
              <w:rPr>
                <w:rFonts w:ascii="宋体" w:hAnsi="宋体" w:cs="宋体"/>
                <w:b/>
                <w:bCs/>
                <w:szCs w:val="21"/>
                <w:highlight w:val="none"/>
                <w:u w:val="single"/>
              </w:rPr>
              <w:t>资格审查要求</w:t>
            </w:r>
            <w:r>
              <w:rPr>
                <w:rFonts w:hint="eastAsia" w:ascii="宋体" w:hAnsi="宋体" w:cs="宋体"/>
                <w:b/>
                <w:bCs/>
                <w:szCs w:val="21"/>
                <w:highlight w:val="none"/>
                <w:u w:val="single"/>
              </w:rPr>
              <w:t>”</w:t>
            </w:r>
            <w:r>
              <w:rPr>
                <w:rFonts w:hint="eastAsia" w:ascii="宋体" w:hAnsi="宋体" w:cs="宋体"/>
                <w:b/>
                <w:bCs/>
                <w:szCs w:val="21"/>
                <w:highlight w:val="none"/>
                <w:u w:val="single"/>
                <w:lang w:bidi="ar"/>
              </w:rPr>
              <w:t>要求提交，将作资格审查不通过处理，带“*”项材料如未按要求提交，将作无效响应处理。</w:t>
            </w:r>
            <w:bookmarkEnd w:id="113"/>
            <w:bookmarkEnd w:id="114"/>
          </w:p>
          <w:p w14:paraId="089A909D">
            <w:pPr>
              <w:keepNext/>
              <w:spacing w:line="320" w:lineRule="exact"/>
              <w:jc w:val="left"/>
              <w:outlineLvl w:val="0"/>
              <w:rPr>
                <w:rFonts w:ascii="宋体" w:hAnsi="宋体" w:cs="宋体"/>
                <w:b/>
                <w:bCs/>
                <w:szCs w:val="21"/>
                <w:highlight w:val="none"/>
                <w:u w:val="single"/>
                <w:lang w:bidi="ar"/>
              </w:rPr>
            </w:pPr>
            <w:bookmarkStart w:id="115" w:name="_Toc152674436"/>
            <w:bookmarkStart w:id="116" w:name="_Toc152674373"/>
            <w:r>
              <w:rPr>
                <w:rFonts w:hint="eastAsia" w:ascii="宋体" w:hAnsi="宋体" w:cs="宋体"/>
                <w:b/>
                <w:bCs/>
                <w:szCs w:val="21"/>
                <w:highlight w:val="none"/>
                <w:u w:val="single"/>
                <w:lang w:bidi="ar"/>
              </w:rPr>
              <w:t>3.供应商应严格按照以上顺序及要求对应上传响应文件，混乱的编排、上传、文件资料不清晰可辨导致响应文件被误读或查找不到相应内容，将导致资格审查不通过、评分项不得分、无效响应等严重后果。</w:t>
            </w:r>
            <w:bookmarkEnd w:id="115"/>
            <w:bookmarkEnd w:id="116"/>
          </w:p>
          <w:p w14:paraId="56EA1834">
            <w:pPr>
              <w:keepNext/>
              <w:spacing w:line="320" w:lineRule="exact"/>
              <w:jc w:val="left"/>
              <w:outlineLvl w:val="0"/>
              <w:rPr>
                <w:rFonts w:ascii="宋体" w:hAnsi="宋体" w:cs="宋体"/>
                <w:b/>
                <w:bCs/>
                <w:szCs w:val="21"/>
                <w:highlight w:val="none"/>
                <w:u w:val="single"/>
                <w:lang w:bidi="ar"/>
              </w:rPr>
            </w:pPr>
            <w:bookmarkStart w:id="117" w:name="_Toc152674374"/>
            <w:bookmarkStart w:id="118" w:name="_Toc152674437"/>
            <w:r>
              <w:rPr>
                <w:rFonts w:hint="eastAsia" w:ascii="宋体" w:hAnsi="宋体" w:cs="宋体"/>
                <w:b/>
                <w:bCs/>
                <w:szCs w:val="21"/>
                <w:highlight w:val="none"/>
                <w:u w:val="single"/>
                <w:lang w:bidi="ar"/>
              </w:rPr>
              <w:t>4.响应文件应按照磋商文件要求的格式填写，无相应内容填写可填写“无”等明确的回答。</w:t>
            </w:r>
            <w:bookmarkEnd w:id="117"/>
            <w:bookmarkEnd w:id="118"/>
          </w:p>
          <w:p w14:paraId="169F4EA4">
            <w:pPr>
              <w:keepNext/>
              <w:spacing w:line="320" w:lineRule="exact"/>
              <w:jc w:val="left"/>
              <w:outlineLvl w:val="0"/>
              <w:rPr>
                <w:rFonts w:ascii="宋体" w:hAnsi="宋体" w:cs="宋体"/>
                <w:b/>
                <w:szCs w:val="21"/>
                <w:highlight w:val="none"/>
              </w:rPr>
            </w:pPr>
            <w:bookmarkStart w:id="119" w:name="_Toc152674375"/>
            <w:bookmarkStart w:id="120" w:name="_Toc152674438"/>
            <w:r>
              <w:rPr>
                <w:rFonts w:hint="eastAsia" w:ascii="宋体" w:hAnsi="宋体" w:cs="宋体"/>
                <w:b/>
                <w:bCs/>
                <w:szCs w:val="21"/>
                <w:highlight w:val="none"/>
                <w:u w:val="single"/>
                <w:lang w:bidi="ar"/>
              </w:rPr>
              <w:t>5.响应文件所附格式中要求填写的全部信息都必须正面回答并保证是真实准确的。</w:t>
            </w:r>
            <w:bookmarkEnd w:id="119"/>
            <w:bookmarkEnd w:id="120"/>
          </w:p>
        </w:tc>
      </w:tr>
    </w:tbl>
    <w:p w14:paraId="1E9D0917">
      <w:pPr>
        <w:rPr>
          <w:rFonts w:hint="eastAsia"/>
          <w:highlight w:val="none"/>
        </w:rPr>
      </w:pPr>
    </w:p>
    <w:p w14:paraId="1015A602">
      <w:pPr>
        <w:rPr>
          <w:rFonts w:hint="eastAsia"/>
          <w:highlight w:val="none"/>
        </w:rPr>
      </w:pPr>
      <w:r>
        <w:rPr>
          <w:highlight w:val="none"/>
        </w:rPr>
        <w:br w:type="page" w:clear="all"/>
      </w:r>
    </w:p>
    <w:p w14:paraId="68CEE8E2">
      <w:pPr>
        <w:spacing w:line="360" w:lineRule="auto"/>
        <w:jc w:val="center"/>
        <w:outlineLvl w:val="0"/>
        <w:rPr>
          <w:rFonts w:hint="eastAsia" w:ascii="宋体" w:hAnsi="宋体" w:cs="宋体"/>
          <w:b/>
          <w:sz w:val="32"/>
          <w:szCs w:val="32"/>
          <w:highlight w:val="none"/>
        </w:rPr>
      </w:pPr>
      <w:r>
        <w:rPr>
          <w:rFonts w:hint="eastAsia" w:ascii="宋体" w:hAnsi="宋体" w:cs="宋体"/>
          <w:b/>
          <w:sz w:val="32"/>
          <w:szCs w:val="32"/>
          <w:highlight w:val="none"/>
        </w:rPr>
        <w:t>第八章   响应文件格式</w:t>
      </w:r>
      <w:bookmarkEnd w:id="109"/>
    </w:p>
    <w:bookmarkEnd w:id="92"/>
    <w:bookmarkEnd w:id="93"/>
    <w:bookmarkEnd w:id="94"/>
    <w:bookmarkEnd w:id="95"/>
    <w:bookmarkEnd w:id="96"/>
    <w:bookmarkEnd w:id="97"/>
    <w:bookmarkEnd w:id="98"/>
    <w:bookmarkEnd w:id="99"/>
    <w:bookmarkEnd w:id="100"/>
    <w:bookmarkEnd w:id="101"/>
    <w:bookmarkEnd w:id="102"/>
    <w:bookmarkEnd w:id="103"/>
    <w:bookmarkEnd w:id="104"/>
    <w:bookmarkEnd w:id="105"/>
    <w:p w14:paraId="0560846C">
      <w:pPr>
        <w:tabs>
          <w:tab w:val="left" w:pos="900"/>
          <w:tab w:val="left" w:pos="1980"/>
        </w:tabs>
        <w:spacing w:line="360" w:lineRule="auto"/>
        <w:rPr>
          <w:rFonts w:hint="eastAsia" w:ascii="宋体" w:hAnsi="宋体" w:cs="宋体"/>
          <w:b/>
          <w:szCs w:val="21"/>
          <w:highlight w:val="none"/>
        </w:rPr>
      </w:pPr>
      <w:r>
        <w:rPr>
          <w:rFonts w:hint="eastAsia" w:ascii="宋体" w:hAnsi="宋体" w:cs="宋体"/>
          <w:b/>
          <w:szCs w:val="21"/>
          <w:highlight w:val="none"/>
        </w:rPr>
        <w:t>供应商编制文件须知</w:t>
      </w:r>
    </w:p>
    <w:p w14:paraId="539D31C1">
      <w:pPr>
        <w:tabs>
          <w:tab w:val="left" w:pos="900"/>
          <w:tab w:val="left" w:pos="1980"/>
        </w:tabs>
        <w:spacing w:line="360" w:lineRule="auto"/>
        <w:ind w:left="142" w:firstLine="420"/>
        <w:rPr>
          <w:rFonts w:hint="eastAsia" w:ascii="宋体" w:hAnsi="宋体" w:cs="宋体"/>
          <w:bCs/>
          <w:szCs w:val="21"/>
          <w:highlight w:val="none"/>
        </w:rPr>
      </w:pPr>
      <w:r>
        <w:rPr>
          <w:rFonts w:hint="eastAsia" w:ascii="宋体" w:hAnsi="宋体" w:cs="宋体"/>
          <w:bCs/>
          <w:szCs w:val="21"/>
          <w:highlight w:val="none"/>
        </w:rPr>
        <w:t>1、供应商按照本部分的顺序编制响应文件，编制中涉及格式资料的，应按照本部分提供的内容和格式（所有表格的格式可扩展）填写提交。</w:t>
      </w:r>
    </w:p>
    <w:p w14:paraId="00F8055F">
      <w:pPr>
        <w:tabs>
          <w:tab w:val="left" w:pos="900"/>
          <w:tab w:val="left" w:pos="1980"/>
        </w:tabs>
        <w:spacing w:line="360" w:lineRule="auto"/>
        <w:ind w:left="142" w:firstLine="420"/>
        <w:rPr>
          <w:rFonts w:hint="eastAsia" w:ascii="宋体" w:hAnsi="宋体" w:cs="宋体"/>
          <w:bCs/>
          <w:szCs w:val="21"/>
          <w:highlight w:val="none"/>
        </w:rPr>
      </w:pPr>
      <w:r>
        <w:rPr>
          <w:rFonts w:hint="eastAsia" w:ascii="宋体" w:hAnsi="宋体" w:cs="宋体"/>
          <w:bCs/>
          <w:szCs w:val="21"/>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highlight w:val="none"/>
        </w:rPr>
        <w:t>否则响应无效。</w:t>
      </w:r>
      <w:r>
        <w:rPr>
          <w:rFonts w:hint="eastAsia" w:ascii="宋体" w:hAnsi="宋体" w:cs="宋体"/>
          <w:bCs/>
          <w:szCs w:val="21"/>
          <w:highlight w:val="none"/>
        </w:rPr>
        <w:t>未标记“实质性格式”的文件和竞争性磋商文件未提供格式的内容，可由供应商自行编写。</w:t>
      </w:r>
    </w:p>
    <w:p w14:paraId="5AFE7B66">
      <w:pPr>
        <w:tabs>
          <w:tab w:val="left" w:pos="900"/>
          <w:tab w:val="left" w:pos="1980"/>
        </w:tabs>
        <w:spacing w:line="360" w:lineRule="auto"/>
        <w:ind w:left="142" w:firstLine="420"/>
        <w:rPr>
          <w:rFonts w:hint="eastAsia" w:ascii="宋体" w:hAnsi="宋体" w:cs="宋体"/>
          <w:bCs/>
          <w:szCs w:val="21"/>
          <w:highlight w:val="none"/>
        </w:rPr>
      </w:pPr>
      <w:r>
        <w:rPr>
          <w:rFonts w:hint="eastAsia" w:ascii="宋体" w:hAnsi="宋体" w:cs="宋体"/>
          <w:bCs/>
          <w:szCs w:val="21"/>
          <w:highlight w:val="none"/>
        </w:rPr>
        <w:t>3、全部声明和问题的回答及所附材料必须是真实的、准确的和完整的。</w:t>
      </w:r>
    </w:p>
    <w:p w14:paraId="2F4FE275">
      <w:pPr>
        <w:tabs>
          <w:tab w:val="left" w:pos="900"/>
          <w:tab w:val="left" w:pos="1980"/>
        </w:tabs>
        <w:spacing w:line="360" w:lineRule="auto"/>
        <w:ind w:left="142" w:firstLine="420"/>
        <w:rPr>
          <w:rFonts w:hint="eastAsia" w:ascii="宋体" w:hAnsi="宋体" w:cs="宋体"/>
          <w:bCs/>
          <w:szCs w:val="21"/>
          <w:highlight w:val="none"/>
        </w:rPr>
      </w:pPr>
      <w:r>
        <w:rPr>
          <w:rFonts w:hint="eastAsia" w:ascii="宋体" w:hAnsi="宋体" w:cs="宋体"/>
          <w:bCs/>
          <w:szCs w:val="21"/>
          <w:highlight w:val="none"/>
        </w:rPr>
        <w:t>4、实行电子化不见面交易方式的，加盖公章、签名等均通过响应文件编制工具加盖电子公章、签字、签章或印鉴。</w:t>
      </w:r>
    </w:p>
    <w:p w14:paraId="2927CD1A">
      <w:pPr>
        <w:widowControl/>
        <w:jc w:val="left"/>
        <w:rPr>
          <w:rFonts w:hint="eastAsia" w:ascii="宋体" w:hAnsi="宋体" w:cs="宋体"/>
          <w:b/>
          <w:spacing w:val="20"/>
          <w:szCs w:val="21"/>
          <w:highlight w:val="none"/>
        </w:rPr>
      </w:pPr>
    </w:p>
    <w:p w14:paraId="66081406">
      <w:pPr>
        <w:rPr>
          <w:rFonts w:hint="eastAsia" w:ascii="宋体" w:hAnsi="宋体" w:cs="宋体"/>
          <w:b/>
          <w:spacing w:val="20"/>
          <w:szCs w:val="21"/>
          <w:highlight w:val="none"/>
        </w:rPr>
      </w:pPr>
    </w:p>
    <w:p w14:paraId="112EC14F">
      <w:pPr>
        <w:rPr>
          <w:rFonts w:hint="eastAsia" w:ascii="宋体" w:hAnsi="宋体" w:cs="宋体"/>
          <w:b/>
          <w:spacing w:val="20"/>
          <w:szCs w:val="21"/>
          <w:highlight w:val="none"/>
        </w:rPr>
      </w:pPr>
    </w:p>
    <w:p w14:paraId="3EB10245">
      <w:pPr>
        <w:rPr>
          <w:rFonts w:hint="eastAsia" w:ascii="宋体" w:hAnsi="宋体" w:cs="宋体"/>
          <w:b/>
          <w:spacing w:val="20"/>
          <w:sz w:val="24"/>
          <w:highlight w:val="none"/>
        </w:rPr>
      </w:pPr>
    </w:p>
    <w:p w14:paraId="2A02B3D6">
      <w:pPr>
        <w:rPr>
          <w:rFonts w:hint="eastAsia" w:ascii="宋体" w:hAnsi="宋体" w:cs="宋体"/>
          <w:b/>
          <w:spacing w:val="20"/>
          <w:sz w:val="24"/>
          <w:highlight w:val="none"/>
        </w:rPr>
      </w:pPr>
    </w:p>
    <w:p w14:paraId="67FD39BA">
      <w:pPr>
        <w:rPr>
          <w:rFonts w:hint="eastAsia" w:ascii="宋体" w:hAnsi="宋体" w:cs="宋体"/>
          <w:b/>
          <w:spacing w:val="20"/>
          <w:sz w:val="24"/>
          <w:highlight w:val="none"/>
        </w:rPr>
      </w:pPr>
    </w:p>
    <w:p w14:paraId="75AC544D">
      <w:pPr>
        <w:rPr>
          <w:rFonts w:hint="eastAsia" w:ascii="宋体" w:hAnsi="宋体" w:cs="宋体"/>
          <w:b/>
          <w:spacing w:val="20"/>
          <w:sz w:val="24"/>
          <w:highlight w:val="none"/>
        </w:rPr>
      </w:pPr>
    </w:p>
    <w:p w14:paraId="54BAFC31">
      <w:pPr>
        <w:rPr>
          <w:rFonts w:hint="eastAsia" w:ascii="宋体" w:hAnsi="宋体" w:cs="宋体"/>
          <w:b/>
          <w:spacing w:val="20"/>
          <w:sz w:val="24"/>
          <w:highlight w:val="none"/>
        </w:rPr>
      </w:pPr>
    </w:p>
    <w:p w14:paraId="5D33BE8A">
      <w:pPr>
        <w:rPr>
          <w:rFonts w:hint="eastAsia" w:ascii="宋体" w:hAnsi="宋体" w:cs="宋体"/>
          <w:b/>
          <w:spacing w:val="20"/>
          <w:sz w:val="24"/>
          <w:highlight w:val="none"/>
        </w:rPr>
      </w:pPr>
    </w:p>
    <w:p w14:paraId="3CF9F775">
      <w:pPr>
        <w:rPr>
          <w:rFonts w:hint="eastAsia" w:ascii="宋体" w:hAnsi="宋体" w:cs="宋体"/>
          <w:b/>
          <w:spacing w:val="20"/>
          <w:sz w:val="24"/>
          <w:highlight w:val="none"/>
        </w:rPr>
      </w:pPr>
    </w:p>
    <w:p w14:paraId="2C505518">
      <w:pPr>
        <w:rPr>
          <w:rFonts w:hint="eastAsia" w:ascii="宋体" w:hAnsi="宋体" w:cs="宋体"/>
          <w:b/>
          <w:spacing w:val="20"/>
          <w:sz w:val="24"/>
          <w:highlight w:val="none"/>
        </w:rPr>
      </w:pPr>
    </w:p>
    <w:p w14:paraId="1815B0DA">
      <w:pPr>
        <w:rPr>
          <w:rFonts w:hint="eastAsia" w:ascii="宋体" w:hAnsi="宋体" w:cs="宋体"/>
          <w:b/>
          <w:spacing w:val="20"/>
          <w:sz w:val="24"/>
          <w:highlight w:val="none"/>
        </w:rPr>
      </w:pPr>
    </w:p>
    <w:p w14:paraId="0E0B5834">
      <w:pPr>
        <w:rPr>
          <w:rFonts w:hint="eastAsia" w:ascii="宋体" w:hAnsi="宋体" w:cs="宋体"/>
          <w:b/>
          <w:spacing w:val="20"/>
          <w:sz w:val="24"/>
          <w:highlight w:val="none"/>
        </w:rPr>
      </w:pPr>
    </w:p>
    <w:p w14:paraId="7B57DA3C">
      <w:pPr>
        <w:rPr>
          <w:rFonts w:hint="eastAsia" w:ascii="宋体" w:hAnsi="宋体" w:cs="宋体"/>
          <w:b/>
          <w:spacing w:val="20"/>
          <w:sz w:val="24"/>
          <w:highlight w:val="none"/>
        </w:rPr>
      </w:pPr>
    </w:p>
    <w:p w14:paraId="6ED85A79">
      <w:pPr>
        <w:rPr>
          <w:rFonts w:hint="eastAsia" w:ascii="宋体" w:hAnsi="宋体" w:cs="宋体"/>
          <w:b/>
          <w:spacing w:val="20"/>
          <w:sz w:val="24"/>
          <w:highlight w:val="none"/>
        </w:rPr>
      </w:pPr>
    </w:p>
    <w:p w14:paraId="47EA4FF0">
      <w:pPr>
        <w:rPr>
          <w:rFonts w:hint="eastAsia" w:ascii="宋体" w:hAnsi="宋体" w:cs="宋体"/>
          <w:b/>
          <w:spacing w:val="20"/>
          <w:sz w:val="24"/>
          <w:highlight w:val="none"/>
        </w:rPr>
      </w:pPr>
    </w:p>
    <w:p w14:paraId="27A11EB0">
      <w:pPr>
        <w:rPr>
          <w:rFonts w:hint="eastAsia" w:ascii="宋体" w:hAnsi="宋体" w:cs="宋体"/>
          <w:b/>
          <w:spacing w:val="20"/>
          <w:sz w:val="24"/>
          <w:highlight w:val="none"/>
        </w:rPr>
      </w:pPr>
    </w:p>
    <w:p w14:paraId="0E346A82">
      <w:pPr>
        <w:rPr>
          <w:rFonts w:hint="eastAsia" w:ascii="宋体" w:hAnsi="宋体" w:cs="宋体"/>
          <w:b/>
          <w:spacing w:val="20"/>
          <w:sz w:val="24"/>
          <w:highlight w:val="none"/>
        </w:rPr>
      </w:pPr>
    </w:p>
    <w:p w14:paraId="4F2A49D0">
      <w:pPr>
        <w:rPr>
          <w:rFonts w:hint="eastAsia" w:ascii="宋体" w:hAnsi="宋体" w:cs="宋体"/>
          <w:b/>
          <w:spacing w:val="20"/>
          <w:sz w:val="24"/>
          <w:highlight w:val="none"/>
        </w:rPr>
      </w:pPr>
    </w:p>
    <w:p w14:paraId="0DBFD83F">
      <w:pPr>
        <w:rPr>
          <w:rFonts w:hint="eastAsia" w:ascii="宋体" w:hAnsi="宋体" w:cs="宋体"/>
          <w:b/>
          <w:spacing w:val="20"/>
          <w:sz w:val="24"/>
          <w:highlight w:val="none"/>
        </w:rPr>
      </w:pPr>
    </w:p>
    <w:p w14:paraId="51DBB021">
      <w:pPr>
        <w:rPr>
          <w:rFonts w:hint="eastAsia" w:ascii="宋体" w:hAnsi="宋体" w:cs="宋体"/>
          <w:b/>
          <w:spacing w:val="20"/>
          <w:sz w:val="24"/>
          <w:highlight w:val="none"/>
        </w:rPr>
      </w:pPr>
    </w:p>
    <w:p w14:paraId="3FB9CD17">
      <w:pPr>
        <w:rPr>
          <w:rFonts w:hint="eastAsia" w:ascii="宋体" w:hAnsi="宋体" w:cs="宋体"/>
          <w:b/>
          <w:spacing w:val="20"/>
          <w:sz w:val="24"/>
          <w:highlight w:val="none"/>
        </w:rPr>
      </w:pPr>
    </w:p>
    <w:p w14:paraId="18EF8553">
      <w:pPr>
        <w:pStyle w:val="275"/>
        <w:rPr>
          <w:rFonts w:hint="eastAsia"/>
          <w:highlight w:val="none"/>
        </w:rPr>
      </w:pPr>
    </w:p>
    <w:p w14:paraId="1AFF21CE">
      <w:pPr>
        <w:rPr>
          <w:rFonts w:hint="eastAsia" w:ascii="宋体" w:hAnsi="宋体" w:cs="宋体"/>
          <w:b/>
          <w:spacing w:val="20"/>
          <w:sz w:val="24"/>
          <w:highlight w:val="none"/>
        </w:rPr>
      </w:pPr>
    </w:p>
    <w:p w14:paraId="3C3D9474">
      <w:pPr>
        <w:pStyle w:val="275"/>
        <w:rPr>
          <w:rFonts w:hint="eastAsia" w:cs="宋体"/>
          <w:b/>
          <w:spacing w:val="20"/>
          <w:sz w:val="24"/>
          <w:highlight w:val="none"/>
        </w:rPr>
      </w:pPr>
    </w:p>
    <w:p w14:paraId="6DC34760">
      <w:pPr>
        <w:rPr>
          <w:rFonts w:hint="eastAsia" w:ascii="宋体" w:hAnsi="宋体" w:cs="宋体"/>
          <w:b/>
          <w:spacing w:val="20"/>
          <w:sz w:val="24"/>
          <w:highlight w:val="none"/>
        </w:rPr>
      </w:pPr>
    </w:p>
    <w:p w14:paraId="48B662FF">
      <w:pPr>
        <w:pStyle w:val="275"/>
        <w:rPr>
          <w:rFonts w:hint="eastAsia"/>
          <w:highlight w:val="none"/>
        </w:rPr>
      </w:pPr>
    </w:p>
    <w:p w14:paraId="47BE3116">
      <w:pPr>
        <w:rPr>
          <w:rFonts w:hint="eastAsia"/>
          <w:highlight w:val="none"/>
        </w:rPr>
      </w:pPr>
    </w:p>
    <w:p w14:paraId="484C8B41">
      <w:pPr>
        <w:spacing w:line="360" w:lineRule="auto"/>
        <w:outlineLvl w:val="2"/>
        <w:rPr>
          <w:rFonts w:hint="eastAsia" w:ascii="宋体" w:hAnsi="宋体" w:cs="宋体"/>
          <w:b/>
          <w:bCs/>
          <w:szCs w:val="21"/>
          <w:highlight w:val="none"/>
        </w:rPr>
      </w:pPr>
      <w:r>
        <w:rPr>
          <w:rFonts w:hint="eastAsia" w:ascii="宋体" w:hAnsi="宋体" w:cs="宋体"/>
          <w:b/>
          <w:bCs/>
          <w:szCs w:val="21"/>
          <w:highlight w:val="none"/>
        </w:rPr>
        <w:t>响应文件封面（非实质性格式）</w:t>
      </w:r>
    </w:p>
    <w:p w14:paraId="240DD66C">
      <w:pPr>
        <w:jc w:val="center"/>
        <w:rPr>
          <w:rFonts w:hint="eastAsia" w:ascii="宋体" w:hAnsi="宋体" w:cs="宋体"/>
          <w:szCs w:val="21"/>
          <w:highlight w:val="none"/>
        </w:rPr>
      </w:pPr>
    </w:p>
    <w:p w14:paraId="7189BA84">
      <w:pPr>
        <w:jc w:val="center"/>
        <w:rPr>
          <w:rFonts w:hint="eastAsia" w:ascii="宋体" w:hAnsi="宋体" w:cs="宋体"/>
          <w:b/>
          <w:spacing w:val="60"/>
          <w:sz w:val="72"/>
          <w:szCs w:val="72"/>
          <w:highlight w:val="none"/>
        </w:rPr>
      </w:pPr>
    </w:p>
    <w:p w14:paraId="0F8ECD55">
      <w:pPr>
        <w:jc w:val="center"/>
        <w:rPr>
          <w:rFonts w:hint="eastAsia" w:ascii="宋体" w:hAnsi="宋体" w:cs="宋体"/>
          <w:b/>
          <w:spacing w:val="60"/>
          <w:sz w:val="84"/>
          <w:szCs w:val="84"/>
          <w:highlight w:val="none"/>
        </w:rPr>
      </w:pPr>
      <w:r>
        <w:rPr>
          <w:rFonts w:hint="eastAsia" w:ascii="宋体" w:hAnsi="宋体" w:cs="宋体"/>
          <w:b/>
          <w:spacing w:val="60"/>
          <w:sz w:val="72"/>
          <w:szCs w:val="72"/>
          <w:highlight w:val="none"/>
        </w:rPr>
        <w:t>响 应 文 件</w:t>
      </w:r>
    </w:p>
    <w:p w14:paraId="76D9A6CE">
      <w:pPr>
        <w:jc w:val="center"/>
        <w:rPr>
          <w:rFonts w:hint="eastAsia" w:ascii="宋体" w:hAnsi="宋体" w:cs="宋体"/>
          <w:b/>
          <w:spacing w:val="60"/>
          <w:sz w:val="52"/>
          <w:szCs w:val="52"/>
          <w:highlight w:val="none"/>
        </w:rPr>
      </w:pPr>
    </w:p>
    <w:p w14:paraId="32910670">
      <w:pPr>
        <w:ind w:firstLine="542"/>
        <w:rPr>
          <w:rFonts w:hint="eastAsia" w:ascii="宋体" w:hAnsi="宋体" w:cs="宋体"/>
          <w:b/>
          <w:spacing w:val="20"/>
          <w:sz w:val="32"/>
          <w:szCs w:val="32"/>
          <w:highlight w:val="none"/>
        </w:rPr>
      </w:pPr>
    </w:p>
    <w:p w14:paraId="4DD9F0A2">
      <w:pPr>
        <w:spacing w:line="360" w:lineRule="auto"/>
        <w:ind w:firstLine="542"/>
        <w:rPr>
          <w:rFonts w:hint="eastAsia" w:ascii="宋体" w:hAnsi="宋体" w:cs="宋体"/>
          <w:b/>
          <w:spacing w:val="20"/>
          <w:sz w:val="32"/>
          <w:szCs w:val="32"/>
          <w:highlight w:val="none"/>
        </w:rPr>
      </w:pPr>
    </w:p>
    <w:p w14:paraId="3DD10829">
      <w:pPr>
        <w:spacing w:line="360" w:lineRule="auto"/>
        <w:ind w:firstLine="1084"/>
        <w:rPr>
          <w:rFonts w:hint="eastAsia" w:ascii="宋体" w:hAnsi="宋体" w:cs="宋体"/>
          <w:b/>
          <w:sz w:val="36"/>
          <w:highlight w:val="none"/>
        </w:rPr>
      </w:pPr>
      <w:r>
        <w:rPr>
          <w:rFonts w:hint="eastAsia" w:ascii="宋体" w:hAnsi="宋体" w:cs="宋体"/>
          <w:b/>
          <w:sz w:val="36"/>
          <w:highlight w:val="none"/>
        </w:rPr>
        <w:t>项 目 名 称：</w:t>
      </w:r>
      <w:r>
        <w:rPr>
          <w:rFonts w:hint="eastAsia" w:ascii="宋体" w:hAnsi="宋体" w:cs="宋体"/>
          <w:b/>
          <w:sz w:val="36"/>
          <w:highlight w:val="none"/>
          <w:u w:val="single"/>
        </w:rPr>
        <w:t xml:space="preserve">                        </w:t>
      </w:r>
    </w:p>
    <w:p w14:paraId="6B7626EB">
      <w:pPr>
        <w:spacing w:line="360" w:lineRule="auto"/>
        <w:ind w:firstLine="1084"/>
        <w:rPr>
          <w:rFonts w:hint="eastAsia" w:ascii="宋体" w:hAnsi="宋体" w:cs="宋体"/>
          <w:b/>
          <w:sz w:val="36"/>
          <w:highlight w:val="none"/>
          <w:u w:val="single"/>
        </w:rPr>
      </w:pPr>
      <w:r>
        <w:rPr>
          <w:rFonts w:hint="eastAsia" w:ascii="宋体" w:hAnsi="宋体" w:cs="宋体"/>
          <w:b/>
          <w:sz w:val="36"/>
          <w:highlight w:val="none"/>
        </w:rPr>
        <w:t>项 目 编 号：</w:t>
      </w:r>
      <w:r>
        <w:rPr>
          <w:rFonts w:hint="eastAsia" w:ascii="宋体" w:hAnsi="宋体" w:cs="宋体"/>
          <w:b/>
          <w:sz w:val="36"/>
          <w:highlight w:val="none"/>
          <w:u w:val="single"/>
        </w:rPr>
        <w:t xml:space="preserve">                        </w:t>
      </w:r>
    </w:p>
    <w:p w14:paraId="2AEE070F">
      <w:pPr>
        <w:spacing w:line="360" w:lineRule="auto"/>
        <w:rPr>
          <w:rFonts w:hint="eastAsia" w:ascii="宋体" w:hAnsi="宋体" w:cs="宋体"/>
          <w:b/>
          <w:sz w:val="36"/>
          <w:highlight w:val="none"/>
          <w:u w:val="single"/>
        </w:rPr>
      </w:pPr>
      <w:r>
        <w:rPr>
          <w:rFonts w:hint="eastAsia" w:ascii="宋体" w:hAnsi="宋体" w:cs="宋体"/>
          <w:b/>
          <w:sz w:val="36"/>
          <w:highlight w:val="none"/>
        </w:rPr>
        <w:t xml:space="preserve">      供应商名称 ：</w:t>
      </w:r>
      <w:r>
        <w:rPr>
          <w:rFonts w:hint="eastAsia" w:ascii="宋体" w:hAnsi="宋体" w:cs="宋体"/>
          <w:b/>
          <w:sz w:val="36"/>
          <w:highlight w:val="none"/>
          <w:u w:val="single"/>
        </w:rPr>
        <w:t xml:space="preserve">    （加盖CA电子公章） </w:t>
      </w:r>
    </w:p>
    <w:p w14:paraId="7793A3BE">
      <w:pPr>
        <w:spacing w:line="360" w:lineRule="auto"/>
        <w:rPr>
          <w:rFonts w:hint="eastAsia" w:ascii="宋体" w:hAnsi="宋体" w:cs="宋体"/>
          <w:b/>
          <w:sz w:val="36"/>
          <w:highlight w:val="non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p>
    <w:p w14:paraId="53D2C55A">
      <w:pPr>
        <w:spacing w:line="360" w:lineRule="auto"/>
        <w:jc w:val="center"/>
        <w:rPr>
          <w:rFonts w:hint="eastAsia" w:ascii="宋体" w:hAnsi="宋体" w:cs="宋体"/>
          <w:b/>
          <w:sz w:val="32"/>
          <w:szCs w:val="32"/>
          <w:highlight w:val="none"/>
        </w:rPr>
      </w:pPr>
    </w:p>
    <w:p w14:paraId="318D37DD">
      <w:pPr>
        <w:rPr>
          <w:rFonts w:hint="eastAsia"/>
          <w:highlight w:val="none"/>
        </w:rPr>
      </w:pPr>
    </w:p>
    <w:p w14:paraId="5826D6C4">
      <w:pPr>
        <w:rPr>
          <w:rFonts w:hint="eastAsia"/>
          <w:highlight w:val="none"/>
        </w:rPr>
      </w:pPr>
    </w:p>
    <w:p w14:paraId="25A8B8F4">
      <w:pPr>
        <w:rPr>
          <w:rFonts w:hint="eastAsia"/>
          <w:highlight w:val="none"/>
        </w:rPr>
      </w:pPr>
    </w:p>
    <w:p w14:paraId="0C51FC74">
      <w:pPr>
        <w:rPr>
          <w:rFonts w:hint="eastAsia"/>
          <w:highlight w:val="none"/>
        </w:rPr>
      </w:pPr>
    </w:p>
    <w:p w14:paraId="6589FB7D">
      <w:pPr>
        <w:rPr>
          <w:rFonts w:hint="eastAsia"/>
          <w:highlight w:val="none"/>
        </w:rPr>
      </w:pPr>
    </w:p>
    <w:p w14:paraId="625B78FB">
      <w:pPr>
        <w:rPr>
          <w:rFonts w:hint="eastAsia"/>
          <w:highlight w:val="none"/>
        </w:rPr>
      </w:pPr>
    </w:p>
    <w:p w14:paraId="0FEDA2A6">
      <w:pPr>
        <w:rPr>
          <w:rFonts w:hint="eastAsia"/>
          <w:highlight w:val="none"/>
        </w:rPr>
      </w:pPr>
    </w:p>
    <w:p w14:paraId="37E40235">
      <w:pPr>
        <w:rPr>
          <w:rFonts w:hint="eastAsia"/>
          <w:highlight w:val="none"/>
        </w:rPr>
      </w:pPr>
    </w:p>
    <w:p w14:paraId="6A65F7B2">
      <w:pPr>
        <w:rPr>
          <w:rFonts w:hint="eastAsia"/>
          <w:highlight w:val="none"/>
        </w:rPr>
      </w:pPr>
    </w:p>
    <w:p w14:paraId="262A04E4">
      <w:pPr>
        <w:rPr>
          <w:rFonts w:hint="eastAsia"/>
          <w:highlight w:val="none"/>
        </w:rPr>
      </w:pPr>
    </w:p>
    <w:p w14:paraId="0FA013D9">
      <w:pPr>
        <w:rPr>
          <w:rFonts w:hint="eastAsia"/>
          <w:highlight w:val="none"/>
        </w:rPr>
      </w:pPr>
    </w:p>
    <w:p w14:paraId="55B754A0">
      <w:pPr>
        <w:rPr>
          <w:rFonts w:hint="eastAsia"/>
          <w:highlight w:val="none"/>
        </w:rPr>
      </w:pPr>
    </w:p>
    <w:p w14:paraId="1313FD10">
      <w:pPr>
        <w:rPr>
          <w:rFonts w:hint="eastAsia"/>
          <w:highlight w:val="none"/>
        </w:rPr>
      </w:pPr>
    </w:p>
    <w:p w14:paraId="77785A10">
      <w:pPr>
        <w:rPr>
          <w:rFonts w:hint="eastAsia"/>
          <w:highlight w:val="none"/>
        </w:rPr>
      </w:pPr>
      <w:r>
        <w:rPr>
          <w:highlight w:val="none"/>
        </w:rPr>
        <w:br w:type="page" w:clear="all"/>
      </w:r>
    </w:p>
    <w:p w14:paraId="74C206DE">
      <w:pPr>
        <w:spacing w:line="360" w:lineRule="auto"/>
        <w:jc w:val="center"/>
        <w:outlineLvl w:val="2"/>
        <w:rPr>
          <w:rFonts w:hint="eastAsia" w:ascii="宋体" w:hAnsi="宋体" w:cs="宋体"/>
          <w:b/>
          <w:bCs/>
          <w:sz w:val="32"/>
          <w:szCs w:val="32"/>
          <w:highlight w:val="none"/>
        </w:rPr>
      </w:pPr>
      <w:r>
        <w:rPr>
          <w:rFonts w:hint="eastAsia" w:ascii="宋体" w:hAnsi="宋体" w:cs="宋体"/>
          <w:b/>
          <w:bCs/>
          <w:sz w:val="32"/>
          <w:szCs w:val="32"/>
          <w:highlight w:val="none"/>
        </w:rPr>
        <w:t>二、开标一览表（实质性格式）</w:t>
      </w:r>
    </w:p>
    <w:p w14:paraId="7CF7FA13">
      <w:pPr>
        <w:spacing w:line="360" w:lineRule="auto"/>
        <w:outlineLvl w:val="2"/>
        <w:rPr>
          <w:rFonts w:hint="eastAsia" w:ascii="宋体" w:hAnsi="宋体" w:eastAsia="宋体" w:cs="宋体"/>
          <w:b/>
          <w:bCs/>
          <w:szCs w:val="21"/>
          <w:highlight w:val="none"/>
        </w:rPr>
      </w:pPr>
      <w:r>
        <w:rPr>
          <w:rFonts w:hint="eastAsia" w:ascii="宋体" w:hAnsi="宋体" w:eastAsia="宋体" w:cs="宋体"/>
          <w:b/>
          <w:bCs/>
          <w:szCs w:val="21"/>
          <w:highlight w:val="none"/>
        </w:rPr>
        <w:t>（一）供应商在提交响应文件时，应按照投标工具（苏采云客户端）的提示流程编制提交报价一览表，报价一览表格式以投标工具中的为准。</w:t>
      </w:r>
    </w:p>
    <w:p w14:paraId="3D14E4BD">
      <w:pPr>
        <w:jc w:val="center"/>
        <w:rPr>
          <w:b/>
          <w:color w:val="000000"/>
          <w:sz w:val="36"/>
          <w:szCs w:val="36"/>
        </w:rPr>
      </w:pPr>
    </w:p>
    <w:p w14:paraId="36072A58">
      <w:pPr>
        <w:jc w:val="center"/>
        <w:rPr>
          <w:b/>
          <w:color w:val="000000"/>
          <w:sz w:val="36"/>
          <w:szCs w:val="36"/>
        </w:rPr>
      </w:pPr>
    </w:p>
    <w:p w14:paraId="3098F955">
      <w:pPr>
        <w:spacing w:line="360" w:lineRule="auto"/>
        <w:jc w:val="center"/>
        <w:outlineLvl w:val="2"/>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分项报价表</w:t>
      </w:r>
    </w:p>
    <w:p w14:paraId="381AEE94">
      <w:pPr>
        <w:adjustRightInd w:val="0"/>
        <w:snapToGrid w:val="0"/>
        <w:spacing w:before="240" w:beforeLines="100" w:after="240" w:afterLines="100"/>
        <w:jc w:val="left"/>
        <w:rPr>
          <w:rFonts w:hint="eastAsia"/>
          <w:b/>
          <w:i/>
          <w:color w:val="FF0000"/>
          <w:sz w:val="24"/>
        </w:rPr>
      </w:pPr>
    </w:p>
    <w:p w14:paraId="25BE525B">
      <w:pPr>
        <w:tabs>
          <w:tab w:val="left" w:pos="1800"/>
          <w:tab w:val="left" w:pos="5580"/>
        </w:tabs>
        <w:ind w:firstLine="210" w:firstLineChars="100"/>
        <w:rPr>
          <w:color w:val="000000"/>
          <w:sz w:val="21"/>
          <w:szCs w:val="21"/>
        </w:rPr>
      </w:pPr>
      <w:r>
        <w:rPr>
          <w:color w:val="000000"/>
          <w:sz w:val="21"/>
          <w:szCs w:val="21"/>
        </w:rPr>
        <w:t>项目编号/包号：___________ 项目名称：__________报价单位：人民币元</w:t>
      </w:r>
    </w:p>
    <w:tbl>
      <w:tblPr>
        <w:tblStyle w:val="38"/>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2D34E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restart"/>
            <w:tcBorders>
              <w:top w:val="single" w:color="auto" w:sz="4" w:space="0"/>
              <w:left w:val="single" w:color="auto" w:sz="4" w:space="0"/>
              <w:bottom w:val="single" w:color="auto" w:sz="4" w:space="0"/>
              <w:right w:val="single" w:color="auto" w:sz="4" w:space="0"/>
            </w:tcBorders>
            <w:noWrap w:val="0"/>
            <w:vAlign w:val="center"/>
          </w:tcPr>
          <w:p w14:paraId="2EAC097D">
            <w:pPr>
              <w:widowControl/>
              <w:snapToGrid w:val="0"/>
              <w:spacing w:line="360" w:lineRule="auto"/>
              <w:jc w:val="center"/>
              <w:rPr>
                <w:rFonts w:ascii="宋体" w:hAnsi="宋体" w:cs="Arial"/>
                <w:kern w:val="0"/>
                <w:sz w:val="21"/>
                <w:szCs w:val="21"/>
              </w:rPr>
            </w:pPr>
            <w:r>
              <w:rPr>
                <w:rFonts w:hint="eastAsia" w:ascii="宋体" w:hAnsi="宋体" w:cs="Arial"/>
                <w:kern w:val="0"/>
                <w:sz w:val="21"/>
                <w:szCs w:val="21"/>
              </w:rPr>
              <w:t>序号</w:t>
            </w:r>
          </w:p>
        </w:tc>
        <w:tc>
          <w:tcPr>
            <w:tcW w:w="1423" w:type="dxa"/>
            <w:vMerge w:val="restart"/>
            <w:tcBorders>
              <w:top w:val="single" w:color="auto" w:sz="4" w:space="0"/>
              <w:left w:val="single" w:color="auto" w:sz="4" w:space="0"/>
              <w:bottom w:val="single" w:color="auto" w:sz="4" w:space="0"/>
              <w:right w:val="single" w:color="auto" w:sz="4" w:space="0"/>
            </w:tcBorders>
            <w:noWrap w:val="0"/>
            <w:vAlign w:val="center"/>
          </w:tcPr>
          <w:p w14:paraId="2450CFE1">
            <w:pPr>
              <w:widowControl/>
              <w:snapToGrid w:val="0"/>
              <w:spacing w:line="360" w:lineRule="auto"/>
              <w:jc w:val="center"/>
              <w:rPr>
                <w:rFonts w:ascii="宋体" w:hAnsi="宋体" w:cs="Arial"/>
                <w:kern w:val="0"/>
                <w:sz w:val="21"/>
                <w:szCs w:val="21"/>
              </w:rPr>
            </w:pPr>
            <w:r>
              <w:rPr>
                <w:rFonts w:hint="eastAsia" w:ascii="宋体" w:hAnsi="宋体" w:cs="Arial"/>
                <w:kern w:val="0"/>
                <w:sz w:val="21"/>
                <w:szCs w:val="21"/>
              </w:rPr>
              <w:t>分项名称</w:t>
            </w:r>
          </w:p>
        </w:tc>
        <w:tc>
          <w:tcPr>
            <w:tcW w:w="2533" w:type="dxa"/>
            <w:vMerge w:val="restart"/>
            <w:tcBorders>
              <w:top w:val="single" w:color="auto" w:sz="4" w:space="0"/>
              <w:left w:val="single" w:color="auto" w:sz="4" w:space="0"/>
              <w:bottom w:val="single" w:color="auto" w:sz="4" w:space="0"/>
              <w:right w:val="single" w:color="auto" w:sz="4" w:space="0"/>
            </w:tcBorders>
            <w:noWrap w:val="0"/>
            <w:vAlign w:val="center"/>
          </w:tcPr>
          <w:p w14:paraId="6A0F8F5D">
            <w:pPr>
              <w:widowControl/>
              <w:snapToGrid w:val="0"/>
              <w:spacing w:line="360" w:lineRule="auto"/>
              <w:jc w:val="center"/>
              <w:rPr>
                <w:rFonts w:ascii="宋体" w:hAnsi="宋体" w:cs="Arial"/>
                <w:kern w:val="0"/>
                <w:sz w:val="21"/>
                <w:szCs w:val="21"/>
              </w:rPr>
            </w:pPr>
            <w:r>
              <w:rPr>
                <w:rFonts w:hint="eastAsia" w:ascii="宋体" w:hAnsi="宋体" w:cs="Arial"/>
                <w:kern w:val="0"/>
                <w:sz w:val="21"/>
                <w:szCs w:val="21"/>
              </w:rPr>
              <w:t>服务内容</w:t>
            </w:r>
          </w:p>
        </w:tc>
        <w:tc>
          <w:tcPr>
            <w:tcW w:w="1042" w:type="dxa"/>
            <w:vMerge w:val="restart"/>
            <w:tcBorders>
              <w:top w:val="single" w:color="auto" w:sz="4" w:space="0"/>
              <w:left w:val="single" w:color="auto" w:sz="4" w:space="0"/>
              <w:bottom w:val="single" w:color="auto" w:sz="4" w:space="0"/>
              <w:right w:val="single" w:color="auto" w:sz="4" w:space="0"/>
            </w:tcBorders>
            <w:noWrap w:val="0"/>
            <w:vAlign w:val="center"/>
          </w:tcPr>
          <w:p w14:paraId="7428AB43">
            <w:pPr>
              <w:widowControl/>
              <w:snapToGrid w:val="0"/>
              <w:spacing w:line="360" w:lineRule="auto"/>
              <w:jc w:val="center"/>
              <w:rPr>
                <w:rFonts w:ascii="宋体" w:hAnsi="宋体" w:cs="Arial"/>
                <w:kern w:val="0"/>
                <w:sz w:val="21"/>
                <w:szCs w:val="21"/>
              </w:rPr>
            </w:pPr>
            <w:r>
              <w:rPr>
                <w:rFonts w:hint="eastAsia" w:ascii="宋体" w:hAnsi="宋体" w:cs="Arial"/>
                <w:kern w:val="0"/>
                <w:sz w:val="21"/>
                <w:szCs w:val="21"/>
              </w:rPr>
              <w:t>数量</w:t>
            </w:r>
          </w:p>
        </w:tc>
        <w:tc>
          <w:tcPr>
            <w:tcW w:w="992" w:type="dxa"/>
            <w:vMerge w:val="restart"/>
            <w:tcBorders>
              <w:top w:val="single" w:color="auto" w:sz="4" w:space="0"/>
              <w:left w:val="single" w:color="auto" w:sz="4" w:space="0"/>
              <w:bottom w:val="single" w:color="auto" w:sz="4" w:space="0"/>
              <w:right w:val="single" w:color="auto" w:sz="4" w:space="0"/>
            </w:tcBorders>
            <w:noWrap w:val="0"/>
            <w:vAlign w:val="center"/>
          </w:tcPr>
          <w:p w14:paraId="03DF0966">
            <w:pPr>
              <w:widowControl/>
              <w:snapToGrid w:val="0"/>
              <w:spacing w:line="360" w:lineRule="auto"/>
              <w:jc w:val="center"/>
              <w:rPr>
                <w:rFonts w:ascii="宋体" w:hAnsi="宋体" w:cs="Arial"/>
                <w:kern w:val="0"/>
                <w:sz w:val="21"/>
                <w:szCs w:val="21"/>
              </w:rPr>
            </w:pPr>
            <w:r>
              <w:rPr>
                <w:rFonts w:hint="eastAsia" w:ascii="宋体" w:hAnsi="宋体" w:cs="Arial"/>
                <w:kern w:val="0"/>
                <w:sz w:val="21"/>
                <w:szCs w:val="21"/>
              </w:rPr>
              <w:t>单位</w:t>
            </w: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14:paraId="43B5B71A">
            <w:pPr>
              <w:widowControl/>
              <w:snapToGrid w:val="0"/>
              <w:spacing w:line="360" w:lineRule="auto"/>
              <w:jc w:val="center"/>
              <w:rPr>
                <w:rFonts w:ascii="宋体" w:hAnsi="宋体" w:cs="Arial"/>
                <w:kern w:val="0"/>
                <w:sz w:val="21"/>
                <w:szCs w:val="21"/>
              </w:rPr>
            </w:pPr>
            <w:r>
              <w:rPr>
                <w:rFonts w:hint="eastAsia" w:ascii="宋体" w:hAnsi="宋体" w:cs="Arial"/>
                <w:kern w:val="0"/>
                <w:sz w:val="21"/>
                <w:szCs w:val="21"/>
              </w:rPr>
              <w:t>报价</w:t>
            </w:r>
          </w:p>
        </w:tc>
      </w:tr>
      <w:tr w14:paraId="56ED5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continue"/>
            <w:tcBorders>
              <w:top w:val="single" w:color="auto" w:sz="4" w:space="0"/>
              <w:left w:val="single" w:color="auto" w:sz="4" w:space="0"/>
              <w:bottom w:val="single" w:color="auto" w:sz="4" w:space="0"/>
              <w:right w:val="single" w:color="auto" w:sz="4" w:space="0"/>
            </w:tcBorders>
            <w:noWrap w:val="0"/>
            <w:vAlign w:val="center"/>
          </w:tcPr>
          <w:p w14:paraId="33B34230">
            <w:pPr>
              <w:widowControl/>
              <w:jc w:val="left"/>
              <w:rPr>
                <w:rFonts w:ascii="宋体" w:hAnsi="宋体" w:cs="Arial"/>
                <w:kern w:val="0"/>
                <w:sz w:val="21"/>
                <w:szCs w:val="21"/>
              </w:rPr>
            </w:pPr>
          </w:p>
        </w:tc>
        <w:tc>
          <w:tcPr>
            <w:tcW w:w="1423" w:type="dxa"/>
            <w:vMerge w:val="continue"/>
            <w:tcBorders>
              <w:top w:val="single" w:color="auto" w:sz="4" w:space="0"/>
              <w:left w:val="single" w:color="auto" w:sz="4" w:space="0"/>
              <w:bottom w:val="single" w:color="auto" w:sz="4" w:space="0"/>
              <w:right w:val="single" w:color="auto" w:sz="4" w:space="0"/>
            </w:tcBorders>
            <w:noWrap w:val="0"/>
            <w:vAlign w:val="center"/>
          </w:tcPr>
          <w:p w14:paraId="1830D0C8">
            <w:pPr>
              <w:widowControl/>
              <w:jc w:val="left"/>
              <w:rPr>
                <w:rFonts w:ascii="宋体" w:hAnsi="宋体" w:cs="Arial"/>
                <w:kern w:val="0"/>
                <w:sz w:val="21"/>
                <w:szCs w:val="21"/>
              </w:rPr>
            </w:pPr>
          </w:p>
        </w:tc>
        <w:tc>
          <w:tcPr>
            <w:tcW w:w="2533" w:type="dxa"/>
            <w:vMerge w:val="continue"/>
            <w:tcBorders>
              <w:top w:val="single" w:color="auto" w:sz="4" w:space="0"/>
              <w:left w:val="single" w:color="auto" w:sz="4" w:space="0"/>
              <w:bottom w:val="single" w:color="auto" w:sz="4" w:space="0"/>
              <w:right w:val="single" w:color="auto" w:sz="4" w:space="0"/>
            </w:tcBorders>
            <w:noWrap w:val="0"/>
            <w:vAlign w:val="center"/>
          </w:tcPr>
          <w:p w14:paraId="0288AB4A">
            <w:pPr>
              <w:widowControl/>
              <w:jc w:val="left"/>
              <w:rPr>
                <w:rFonts w:ascii="宋体" w:hAnsi="宋体" w:cs="Arial"/>
                <w:kern w:val="0"/>
                <w:sz w:val="21"/>
                <w:szCs w:val="21"/>
              </w:rPr>
            </w:pPr>
          </w:p>
        </w:tc>
        <w:tc>
          <w:tcPr>
            <w:tcW w:w="1042" w:type="dxa"/>
            <w:vMerge w:val="continue"/>
            <w:tcBorders>
              <w:top w:val="single" w:color="auto" w:sz="4" w:space="0"/>
              <w:left w:val="single" w:color="auto" w:sz="4" w:space="0"/>
              <w:bottom w:val="single" w:color="auto" w:sz="4" w:space="0"/>
              <w:right w:val="single" w:color="auto" w:sz="4" w:space="0"/>
            </w:tcBorders>
            <w:noWrap w:val="0"/>
            <w:vAlign w:val="center"/>
          </w:tcPr>
          <w:p w14:paraId="568AC35C">
            <w:pPr>
              <w:widowControl/>
              <w:jc w:val="left"/>
              <w:rPr>
                <w:rFonts w:ascii="宋体" w:hAnsi="宋体" w:cs="Arial"/>
                <w:kern w:val="0"/>
                <w:sz w:val="21"/>
                <w:szCs w:val="21"/>
              </w:rPr>
            </w:pP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2BA1BB7C">
            <w:pPr>
              <w:widowControl/>
              <w:jc w:val="left"/>
              <w:rPr>
                <w:rFonts w:ascii="宋体" w:hAnsi="宋体" w:cs="Arial"/>
                <w:kern w:val="0"/>
                <w:sz w:val="21"/>
                <w:szCs w:val="21"/>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141813CA">
            <w:pPr>
              <w:widowControl/>
              <w:snapToGrid w:val="0"/>
              <w:spacing w:line="360" w:lineRule="auto"/>
              <w:jc w:val="center"/>
              <w:rPr>
                <w:rFonts w:ascii="宋体" w:hAnsi="宋体" w:cs="Arial"/>
                <w:kern w:val="0"/>
                <w:sz w:val="21"/>
                <w:szCs w:val="21"/>
              </w:rPr>
            </w:pPr>
            <w:r>
              <w:rPr>
                <w:rFonts w:hint="eastAsia" w:ascii="宋体" w:hAnsi="宋体" w:cs="Arial"/>
                <w:kern w:val="0"/>
                <w:sz w:val="21"/>
                <w:szCs w:val="21"/>
              </w:rPr>
              <w:t>单价</w:t>
            </w:r>
          </w:p>
        </w:tc>
        <w:tc>
          <w:tcPr>
            <w:tcW w:w="1072" w:type="dxa"/>
            <w:tcBorders>
              <w:top w:val="single" w:color="auto" w:sz="4" w:space="0"/>
              <w:left w:val="single" w:color="auto" w:sz="4" w:space="0"/>
              <w:bottom w:val="single" w:color="auto" w:sz="4" w:space="0"/>
              <w:right w:val="single" w:color="auto" w:sz="4" w:space="0"/>
            </w:tcBorders>
            <w:noWrap w:val="0"/>
            <w:vAlign w:val="center"/>
          </w:tcPr>
          <w:p w14:paraId="03115FE9">
            <w:pPr>
              <w:widowControl/>
              <w:snapToGrid w:val="0"/>
              <w:spacing w:line="360" w:lineRule="auto"/>
              <w:jc w:val="center"/>
              <w:rPr>
                <w:rFonts w:ascii="宋体" w:hAnsi="宋体" w:cs="Arial"/>
                <w:kern w:val="0"/>
                <w:sz w:val="21"/>
                <w:szCs w:val="21"/>
              </w:rPr>
            </w:pPr>
            <w:r>
              <w:rPr>
                <w:rFonts w:hint="eastAsia" w:ascii="宋体" w:hAnsi="宋体" w:cs="Arial"/>
                <w:kern w:val="0"/>
                <w:sz w:val="21"/>
                <w:szCs w:val="21"/>
              </w:rPr>
              <w:t>合价</w:t>
            </w:r>
          </w:p>
        </w:tc>
      </w:tr>
      <w:tr w14:paraId="2BC45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20575551">
            <w:pPr>
              <w:widowControl/>
              <w:snapToGrid w:val="0"/>
              <w:spacing w:line="360" w:lineRule="auto"/>
              <w:jc w:val="center"/>
              <w:rPr>
                <w:rFonts w:ascii="宋体" w:hAnsi="宋体" w:cs="Arial"/>
                <w:kern w:val="0"/>
                <w:sz w:val="21"/>
                <w:szCs w:val="21"/>
              </w:rPr>
            </w:pPr>
            <w:r>
              <w:rPr>
                <w:rFonts w:hint="eastAsia" w:ascii="宋体" w:hAnsi="宋体" w:cs="Arial"/>
                <w:kern w:val="0"/>
                <w:sz w:val="21"/>
                <w:szCs w:val="21"/>
              </w:rPr>
              <w:t>1</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4B65C65E">
            <w:pPr>
              <w:widowControl/>
              <w:snapToGrid w:val="0"/>
              <w:spacing w:line="360" w:lineRule="auto"/>
              <w:jc w:val="center"/>
              <w:rPr>
                <w:rFonts w:ascii="宋体" w:hAnsi="宋体" w:cs="Arial"/>
                <w:b/>
                <w:bCs/>
                <w:kern w:val="0"/>
                <w:sz w:val="21"/>
                <w:szCs w:val="21"/>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07E3BB88">
            <w:pPr>
              <w:widowControl/>
              <w:snapToGrid w:val="0"/>
              <w:spacing w:line="360" w:lineRule="auto"/>
              <w:jc w:val="center"/>
              <w:rPr>
                <w:rFonts w:ascii="宋体" w:hAnsi="宋体" w:cs="Arial"/>
                <w:kern w:val="0"/>
                <w:sz w:val="21"/>
                <w:szCs w:val="21"/>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2B5A4E02">
            <w:pPr>
              <w:widowControl/>
              <w:snapToGrid w:val="0"/>
              <w:spacing w:line="360" w:lineRule="auto"/>
              <w:jc w:val="center"/>
              <w:rPr>
                <w:rFonts w:ascii="宋体" w:hAnsi="宋体" w:cs="Arial"/>
                <w:kern w:val="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A677E71">
            <w:pPr>
              <w:widowControl/>
              <w:snapToGrid w:val="0"/>
              <w:spacing w:line="360" w:lineRule="auto"/>
              <w:jc w:val="center"/>
              <w:rPr>
                <w:rFonts w:ascii="宋体" w:hAnsi="宋体" w:cs="Arial"/>
                <w:kern w:val="0"/>
                <w:sz w:val="21"/>
                <w:szCs w:val="21"/>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5E9CDE8D">
            <w:pPr>
              <w:widowControl/>
              <w:snapToGrid w:val="0"/>
              <w:spacing w:line="360" w:lineRule="auto"/>
              <w:jc w:val="center"/>
              <w:rPr>
                <w:rFonts w:ascii="宋体" w:hAnsi="宋体" w:cs="Arial"/>
                <w:kern w:val="0"/>
                <w:sz w:val="21"/>
                <w:szCs w:val="21"/>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2224553E">
            <w:pPr>
              <w:widowControl/>
              <w:snapToGrid w:val="0"/>
              <w:spacing w:line="360" w:lineRule="auto"/>
              <w:jc w:val="center"/>
              <w:rPr>
                <w:rFonts w:ascii="宋体" w:hAnsi="宋体" w:cs="Arial"/>
                <w:kern w:val="0"/>
                <w:sz w:val="21"/>
                <w:szCs w:val="21"/>
              </w:rPr>
            </w:pPr>
          </w:p>
        </w:tc>
      </w:tr>
      <w:tr w14:paraId="4214D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04C7ADBD">
            <w:pPr>
              <w:widowControl/>
              <w:snapToGrid w:val="0"/>
              <w:spacing w:line="360" w:lineRule="auto"/>
              <w:jc w:val="center"/>
              <w:rPr>
                <w:rFonts w:ascii="宋体" w:hAnsi="宋体" w:cs="Arial"/>
                <w:kern w:val="0"/>
                <w:sz w:val="21"/>
                <w:szCs w:val="21"/>
              </w:rPr>
            </w:pPr>
            <w:r>
              <w:rPr>
                <w:rFonts w:hint="eastAsia" w:ascii="宋体" w:hAnsi="宋体" w:cs="Arial"/>
                <w:kern w:val="0"/>
                <w:sz w:val="21"/>
                <w:szCs w:val="21"/>
              </w:rPr>
              <w:t>2</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642EAF29">
            <w:pPr>
              <w:widowControl/>
              <w:snapToGrid w:val="0"/>
              <w:spacing w:line="360" w:lineRule="auto"/>
              <w:jc w:val="center"/>
              <w:rPr>
                <w:rFonts w:ascii="宋体" w:hAnsi="宋体" w:cs="Arial"/>
                <w:b/>
                <w:bCs/>
                <w:kern w:val="0"/>
                <w:sz w:val="21"/>
                <w:szCs w:val="21"/>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63BEE2F7">
            <w:pPr>
              <w:widowControl/>
              <w:snapToGrid w:val="0"/>
              <w:spacing w:line="360" w:lineRule="auto"/>
              <w:jc w:val="center"/>
              <w:rPr>
                <w:rFonts w:ascii="宋体" w:hAnsi="宋体" w:cs="Arial"/>
                <w:kern w:val="0"/>
                <w:sz w:val="21"/>
                <w:szCs w:val="21"/>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28BDAADB">
            <w:pPr>
              <w:widowControl/>
              <w:snapToGrid w:val="0"/>
              <w:spacing w:line="360" w:lineRule="auto"/>
              <w:jc w:val="center"/>
              <w:rPr>
                <w:rFonts w:ascii="宋体" w:hAnsi="宋体" w:cs="Arial"/>
                <w:kern w:val="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5F295E8">
            <w:pPr>
              <w:widowControl/>
              <w:snapToGrid w:val="0"/>
              <w:spacing w:line="360" w:lineRule="auto"/>
              <w:jc w:val="center"/>
              <w:rPr>
                <w:rFonts w:ascii="宋体" w:hAnsi="宋体" w:cs="Arial"/>
                <w:kern w:val="0"/>
                <w:sz w:val="21"/>
                <w:szCs w:val="21"/>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1030B01E">
            <w:pPr>
              <w:widowControl/>
              <w:snapToGrid w:val="0"/>
              <w:spacing w:line="360" w:lineRule="auto"/>
              <w:jc w:val="center"/>
              <w:rPr>
                <w:rFonts w:ascii="宋体" w:hAnsi="宋体" w:cs="Arial"/>
                <w:kern w:val="0"/>
                <w:sz w:val="21"/>
                <w:szCs w:val="21"/>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211FEF81">
            <w:pPr>
              <w:widowControl/>
              <w:snapToGrid w:val="0"/>
              <w:spacing w:line="360" w:lineRule="auto"/>
              <w:jc w:val="center"/>
              <w:rPr>
                <w:rFonts w:ascii="宋体" w:hAnsi="宋体" w:cs="Arial"/>
                <w:kern w:val="0"/>
                <w:sz w:val="21"/>
                <w:szCs w:val="21"/>
              </w:rPr>
            </w:pPr>
          </w:p>
        </w:tc>
      </w:tr>
      <w:tr w14:paraId="6D59F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37AD189B">
            <w:pPr>
              <w:widowControl/>
              <w:snapToGrid w:val="0"/>
              <w:spacing w:line="360" w:lineRule="auto"/>
              <w:jc w:val="center"/>
              <w:rPr>
                <w:rFonts w:ascii="宋体" w:hAnsi="宋体" w:cs="Arial"/>
                <w:kern w:val="0"/>
                <w:sz w:val="21"/>
                <w:szCs w:val="21"/>
              </w:rPr>
            </w:pPr>
            <w:r>
              <w:rPr>
                <w:rFonts w:hint="eastAsia" w:ascii="宋体" w:hAnsi="宋体" w:cs="Arial"/>
                <w:kern w:val="0"/>
                <w:sz w:val="21"/>
                <w:szCs w:val="21"/>
              </w:rPr>
              <w:t>3</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63A48761">
            <w:pPr>
              <w:widowControl/>
              <w:snapToGrid w:val="0"/>
              <w:spacing w:line="360" w:lineRule="auto"/>
              <w:jc w:val="center"/>
              <w:rPr>
                <w:rFonts w:ascii="宋体" w:hAnsi="宋体" w:cs="Arial"/>
                <w:b/>
                <w:bCs/>
                <w:kern w:val="0"/>
                <w:sz w:val="21"/>
                <w:szCs w:val="21"/>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64F301ED">
            <w:pPr>
              <w:widowControl/>
              <w:snapToGrid w:val="0"/>
              <w:spacing w:line="360" w:lineRule="auto"/>
              <w:jc w:val="center"/>
              <w:rPr>
                <w:rFonts w:ascii="宋体" w:hAnsi="宋体" w:cs="Arial"/>
                <w:kern w:val="0"/>
                <w:sz w:val="21"/>
                <w:szCs w:val="21"/>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01083CAE">
            <w:pPr>
              <w:widowControl/>
              <w:snapToGrid w:val="0"/>
              <w:spacing w:line="360" w:lineRule="auto"/>
              <w:jc w:val="center"/>
              <w:rPr>
                <w:rFonts w:ascii="宋体" w:hAnsi="宋体" w:cs="Arial"/>
                <w:kern w:val="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0F763A5">
            <w:pPr>
              <w:widowControl/>
              <w:snapToGrid w:val="0"/>
              <w:spacing w:line="360" w:lineRule="auto"/>
              <w:jc w:val="center"/>
              <w:rPr>
                <w:rFonts w:ascii="宋体" w:hAnsi="宋体" w:cs="Arial"/>
                <w:kern w:val="0"/>
                <w:sz w:val="21"/>
                <w:szCs w:val="21"/>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7FB71937">
            <w:pPr>
              <w:widowControl/>
              <w:snapToGrid w:val="0"/>
              <w:spacing w:line="360" w:lineRule="auto"/>
              <w:jc w:val="center"/>
              <w:rPr>
                <w:rFonts w:ascii="宋体" w:hAnsi="宋体" w:cs="Arial"/>
                <w:kern w:val="0"/>
                <w:sz w:val="21"/>
                <w:szCs w:val="21"/>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6F7C5801">
            <w:pPr>
              <w:widowControl/>
              <w:snapToGrid w:val="0"/>
              <w:spacing w:line="360" w:lineRule="auto"/>
              <w:jc w:val="center"/>
              <w:rPr>
                <w:rFonts w:ascii="宋体" w:hAnsi="宋体" w:cs="Arial"/>
                <w:kern w:val="0"/>
                <w:sz w:val="21"/>
                <w:szCs w:val="21"/>
              </w:rPr>
            </w:pPr>
          </w:p>
        </w:tc>
      </w:tr>
      <w:tr w14:paraId="5C6C6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71493C58">
            <w:pPr>
              <w:widowControl/>
              <w:snapToGrid w:val="0"/>
              <w:spacing w:line="360" w:lineRule="auto"/>
              <w:jc w:val="center"/>
              <w:rPr>
                <w:rFonts w:ascii="宋体" w:hAnsi="宋体" w:cs="Arial"/>
                <w:kern w:val="0"/>
                <w:sz w:val="21"/>
                <w:szCs w:val="21"/>
              </w:rPr>
            </w:pPr>
            <w:r>
              <w:rPr>
                <w:rFonts w:hint="eastAsia" w:ascii="宋体" w:hAnsi="宋体" w:cs="Arial"/>
                <w:kern w:val="0"/>
                <w:sz w:val="21"/>
                <w:szCs w:val="21"/>
              </w:rPr>
              <w:t>4</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2CD96FE1">
            <w:pPr>
              <w:widowControl/>
              <w:snapToGrid w:val="0"/>
              <w:spacing w:line="360" w:lineRule="auto"/>
              <w:jc w:val="center"/>
              <w:rPr>
                <w:rFonts w:ascii="宋体" w:hAnsi="宋体" w:cs="Arial"/>
                <w:b/>
                <w:bCs/>
                <w:kern w:val="0"/>
                <w:sz w:val="21"/>
                <w:szCs w:val="21"/>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37C2D090">
            <w:pPr>
              <w:widowControl/>
              <w:snapToGrid w:val="0"/>
              <w:spacing w:line="360" w:lineRule="auto"/>
              <w:jc w:val="center"/>
              <w:rPr>
                <w:rFonts w:ascii="宋体" w:hAnsi="宋体" w:cs="Arial"/>
                <w:kern w:val="0"/>
                <w:sz w:val="21"/>
                <w:szCs w:val="21"/>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7E991278">
            <w:pPr>
              <w:widowControl/>
              <w:snapToGrid w:val="0"/>
              <w:spacing w:line="360" w:lineRule="auto"/>
              <w:jc w:val="center"/>
              <w:rPr>
                <w:rFonts w:ascii="宋体" w:hAnsi="宋体" w:cs="Arial"/>
                <w:kern w:val="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DDBD3FC">
            <w:pPr>
              <w:widowControl/>
              <w:snapToGrid w:val="0"/>
              <w:spacing w:line="360" w:lineRule="auto"/>
              <w:jc w:val="center"/>
              <w:rPr>
                <w:rFonts w:ascii="宋体" w:hAnsi="宋体" w:cs="Arial"/>
                <w:kern w:val="0"/>
                <w:sz w:val="21"/>
                <w:szCs w:val="21"/>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7693466B">
            <w:pPr>
              <w:widowControl/>
              <w:snapToGrid w:val="0"/>
              <w:spacing w:line="360" w:lineRule="auto"/>
              <w:jc w:val="center"/>
              <w:rPr>
                <w:rFonts w:ascii="宋体" w:hAnsi="宋体" w:cs="Arial"/>
                <w:kern w:val="0"/>
                <w:sz w:val="21"/>
                <w:szCs w:val="21"/>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68678606">
            <w:pPr>
              <w:widowControl/>
              <w:snapToGrid w:val="0"/>
              <w:spacing w:line="360" w:lineRule="auto"/>
              <w:jc w:val="center"/>
              <w:rPr>
                <w:rFonts w:ascii="宋体" w:hAnsi="宋体" w:cs="Arial"/>
                <w:kern w:val="0"/>
                <w:sz w:val="21"/>
                <w:szCs w:val="21"/>
              </w:rPr>
            </w:pPr>
          </w:p>
        </w:tc>
      </w:tr>
      <w:tr w14:paraId="6B506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7AD3D47C">
            <w:pPr>
              <w:widowControl/>
              <w:snapToGrid w:val="0"/>
              <w:spacing w:line="360" w:lineRule="auto"/>
              <w:jc w:val="center"/>
              <w:rPr>
                <w:rFonts w:ascii="宋体" w:hAnsi="宋体" w:cs="Arial"/>
                <w:kern w:val="0"/>
                <w:sz w:val="21"/>
                <w:szCs w:val="21"/>
              </w:rPr>
            </w:pPr>
            <w:r>
              <w:rPr>
                <w:rFonts w:hint="eastAsia" w:ascii="宋体" w:hAnsi="宋体" w:cs="Arial"/>
                <w:kern w:val="0"/>
                <w:sz w:val="21"/>
                <w:szCs w:val="21"/>
              </w:rPr>
              <w:t>5</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300D1F10">
            <w:pPr>
              <w:widowControl/>
              <w:snapToGrid w:val="0"/>
              <w:spacing w:line="360" w:lineRule="auto"/>
              <w:jc w:val="center"/>
              <w:rPr>
                <w:rFonts w:ascii="宋体" w:hAnsi="宋体" w:cs="Arial"/>
                <w:b/>
                <w:bCs/>
                <w:kern w:val="0"/>
                <w:sz w:val="21"/>
                <w:szCs w:val="21"/>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482C8174">
            <w:pPr>
              <w:widowControl/>
              <w:snapToGrid w:val="0"/>
              <w:spacing w:line="360" w:lineRule="auto"/>
              <w:jc w:val="center"/>
              <w:rPr>
                <w:rFonts w:ascii="宋体" w:hAnsi="宋体" w:cs="Arial"/>
                <w:kern w:val="0"/>
                <w:sz w:val="21"/>
                <w:szCs w:val="21"/>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1DC2AACD">
            <w:pPr>
              <w:widowControl/>
              <w:snapToGrid w:val="0"/>
              <w:spacing w:line="360" w:lineRule="auto"/>
              <w:jc w:val="center"/>
              <w:rPr>
                <w:rFonts w:ascii="宋体" w:hAnsi="宋体" w:cs="Arial"/>
                <w:kern w:val="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9A2DC65">
            <w:pPr>
              <w:widowControl/>
              <w:snapToGrid w:val="0"/>
              <w:spacing w:line="360" w:lineRule="auto"/>
              <w:jc w:val="center"/>
              <w:rPr>
                <w:rFonts w:ascii="宋体" w:hAnsi="宋体" w:cs="Arial"/>
                <w:kern w:val="0"/>
                <w:sz w:val="21"/>
                <w:szCs w:val="21"/>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45BEC930">
            <w:pPr>
              <w:widowControl/>
              <w:snapToGrid w:val="0"/>
              <w:spacing w:line="360" w:lineRule="auto"/>
              <w:jc w:val="center"/>
              <w:rPr>
                <w:rFonts w:ascii="宋体" w:hAnsi="宋体" w:cs="Arial"/>
                <w:kern w:val="0"/>
                <w:sz w:val="21"/>
                <w:szCs w:val="21"/>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34468B97">
            <w:pPr>
              <w:widowControl/>
              <w:snapToGrid w:val="0"/>
              <w:spacing w:line="360" w:lineRule="auto"/>
              <w:jc w:val="center"/>
              <w:rPr>
                <w:rFonts w:ascii="宋体" w:hAnsi="宋体" w:cs="Arial"/>
                <w:kern w:val="0"/>
                <w:sz w:val="21"/>
                <w:szCs w:val="21"/>
              </w:rPr>
            </w:pPr>
          </w:p>
        </w:tc>
      </w:tr>
      <w:tr w14:paraId="65683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310859F4">
            <w:pPr>
              <w:widowControl/>
              <w:snapToGrid w:val="0"/>
              <w:spacing w:line="360" w:lineRule="auto"/>
              <w:jc w:val="center"/>
              <w:rPr>
                <w:rFonts w:ascii="宋体" w:hAnsi="宋体" w:cs="Arial"/>
                <w:kern w:val="0"/>
                <w:sz w:val="21"/>
                <w:szCs w:val="21"/>
              </w:rPr>
            </w:pPr>
            <w:r>
              <w:rPr>
                <w:rFonts w:hint="eastAsia" w:ascii="宋体" w:hAnsi="宋体" w:cs="Arial"/>
                <w:kern w:val="0"/>
                <w:sz w:val="21"/>
                <w:szCs w:val="21"/>
              </w:rPr>
              <w:t>……</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75A1A012">
            <w:pPr>
              <w:widowControl/>
              <w:snapToGrid w:val="0"/>
              <w:spacing w:line="360" w:lineRule="auto"/>
              <w:jc w:val="center"/>
              <w:rPr>
                <w:rFonts w:ascii="宋体" w:hAnsi="宋体" w:cs="Arial"/>
                <w:b/>
                <w:bCs/>
                <w:kern w:val="0"/>
                <w:sz w:val="21"/>
                <w:szCs w:val="21"/>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1E56D348">
            <w:pPr>
              <w:widowControl/>
              <w:snapToGrid w:val="0"/>
              <w:spacing w:line="360" w:lineRule="auto"/>
              <w:jc w:val="center"/>
              <w:rPr>
                <w:rFonts w:ascii="宋体" w:hAnsi="宋体" w:cs="Arial"/>
                <w:kern w:val="0"/>
                <w:sz w:val="21"/>
                <w:szCs w:val="21"/>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5C462216">
            <w:pPr>
              <w:widowControl/>
              <w:snapToGrid w:val="0"/>
              <w:spacing w:line="360" w:lineRule="auto"/>
              <w:jc w:val="center"/>
              <w:rPr>
                <w:rFonts w:ascii="宋体" w:hAnsi="宋体" w:cs="Arial"/>
                <w:kern w:val="0"/>
                <w:sz w:val="21"/>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24D501B">
            <w:pPr>
              <w:widowControl/>
              <w:snapToGrid w:val="0"/>
              <w:spacing w:line="360" w:lineRule="auto"/>
              <w:jc w:val="center"/>
              <w:rPr>
                <w:rFonts w:ascii="宋体" w:hAnsi="宋体" w:cs="Arial"/>
                <w:kern w:val="0"/>
                <w:sz w:val="21"/>
                <w:szCs w:val="21"/>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2F65C6D4">
            <w:pPr>
              <w:widowControl/>
              <w:snapToGrid w:val="0"/>
              <w:spacing w:line="360" w:lineRule="auto"/>
              <w:jc w:val="center"/>
              <w:rPr>
                <w:rFonts w:ascii="宋体" w:hAnsi="宋体" w:cs="Arial"/>
                <w:kern w:val="0"/>
                <w:sz w:val="21"/>
                <w:szCs w:val="21"/>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5BDA8B1A">
            <w:pPr>
              <w:widowControl/>
              <w:snapToGrid w:val="0"/>
              <w:spacing w:line="360" w:lineRule="auto"/>
              <w:jc w:val="center"/>
              <w:rPr>
                <w:rFonts w:ascii="宋体" w:hAnsi="宋体" w:cs="Arial"/>
                <w:kern w:val="0"/>
                <w:sz w:val="21"/>
                <w:szCs w:val="21"/>
              </w:rPr>
            </w:pPr>
          </w:p>
        </w:tc>
      </w:tr>
      <w:tr w14:paraId="559ED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25" w:type="dxa"/>
            <w:gridSpan w:val="3"/>
            <w:tcBorders>
              <w:top w:val="single" w:color="auto" w:sz="4" w:space="0"/>
              <w:left w:val="single" w:color="auto" w:sz="4" w:space="0"/>
              <w:bottom w:val="single" w:color="auto" w:sz="4" w:space="0"/>
              <w:right w:val="single" w:color="auto" w:sz="4" w:space="0"/>
            </w:tcBorders>
            <w:noWrap w:val="0"/>
            <w:vAlign w:val="center"/>
          </w:tcPr>
          <w:p w14:paraId="57869552">
            <w:pPr>
              <w:widowControl/>
              <w:snapToGrid w:val="0"/>
              <w:spacing w:line="360" w:lineRule="auto"/>
              <w:jc w:val="center"/>
              <w:rPr>
                <w:rFonts w:ascii="宋体" w:hAnsi="宋体" w:cs="Arial"/>
                <w:kern w:val="0"/>
                <w:sz w:val="21"/>
                <w:szCs w:val="21"/>
              </w:rPr>
            </w:pPr>
            <w:r>
              <w:rPr>
                <w:rFonts w:hint="eastAsia" w:ascii="宋体" w:hAnsi="宋体" w:cs="Arial"/>
                <w:kern w:val="0"/>
                <w:sz w:val="21"/>
                <w:szCs w:val="21"/>
              </w:rPr>
              <w:t>总价</w:t>
            </w:r>
          </w:p>
        </w:tc>
        <w:tc>
          <w:tcPr>
            <w:tcW w:w="4025" w:type="dxa"/>
            <w:gridSpan w:val="4"/>
            <w:tcBorders>
              <w:top w:val="single" w:color="auto" w:sz="4" w:space="0"/>
              <w:left w:val="single" w:color="auto" w:sz="4" w:space="0"/>
              <w:bottom w:val="single" w:color="auto" w:sz="4" w:space="0"/>
              <w:right w:val="single" w:color="auto" w:sz="4" w:space="0"/>
            </w:tcBorders>
            <w:noWrap w:val="0"/>
            <w:vAlign w:val="center"/>
          </w:tcPr>
          <w:p w14:paraId="6C8A8484">
            <w:pPr>
              <w:widowControl/>
              <w:snapToGrid w:val="0"/>
              <w:spacing w:line="360" w:lineRule="auto"/>
              <w:jc w:val="center"/>
              <w:rPr>
                <w:rFonts w:ascii="宋体" w:hAnsi="宋体" w:cs="Arial"/>
                <w:kern w:val="0"/>
                <w:sz w:val="21"/>
                <w:szCs w:val="21"/>
              </w:rPr>
            </w:pPr>
          </w:p>
        </w:tc>
      </w:tr>
    </w:tbl>
    <w:p w14:paraId="73C8AC5C">
      <w:pPr>
        <w:tabs>
          <w:tab w:val="left" w:pos="1800"/>
          <w:tab w:val="left" w:pos="5580"/>
        </w:tabs>
        <w:jc w:val="left"/>
        <w:rPr>
          <w:rFonts w:hint="eastAsia"/>
          <w:color w:val="000000"/>
          <w:sz w:val="24"/>
        </w:rPr>
      </w:pPr>
    </w:p>
    <w:p w14:paraId="327C3EDF">
      <w:pPr>
        <w:tabs>
          <w:tab w:val="left" w:pos="1800"/>
          <w:tab w:val="left" w:pos="5580"/>
        </w:tabs>
        <w:jc w:val="left"/>
        <w:rPr>
          <w:rFonts w:hint="eastAsia"/>
          <w:color w:val="000000"/>
          <w:sz w:val="21"/>
          <w:szCs w:val="21"/>
        </w:rPr>
      </w:pPr>
    </w:p>
    <w:p w14:paraId="147E728A">
      <w:pPr>
        <w:tabs>
          <w:tab w:val="left" w:pos="1800"/>
          <w:tab w:val="left" w:pos="5580"/>
        </w:tabs>
        <w:jc w:val="left"/>
        <w:rPr>
          <w:color w:val="000000"/>
          <w:sz w:val="21"/>
          <w:szCs w:val="21"/>
        </w:rPr>
      </w:pPr>
      <w:r>
        <w:rPr>
          <w:color w:val="000000"/>
          <w:sz w:val="21"/>
          <w:szCs w:val="21"/>
        </w:rPr>
        <w:t>注：1.本表应按包分别填写。</w:t>
      </w:r>
    </w:p>
    <w:p w14:paraId="2756B923">
      <w:pPr>
        <w:tabs>
          <w:tab w:val="left" w:pos="1800"/>
          <w:tab w:val="left" w:pos="5580"/>
        </w:tabs>
        <w:ind w:firstLine="420" w:firstLineChars="200"/>
        <w:jc w:val="left"/>
        <w:rPr>
          <w:rFonts w:hint="eastAsia"/>
          <w:color w:val="000000"/>
          <w:sz w:val="21"/>
          <w:szCs w:val="21"/>
        </w:rPr>
      </w:pPr>
      <w:r>
        <w:rPr>
          <w:rFonts w:hint="eastAsia"/>
          <w:color w:val="000000"/>
          <w:sz w:val="21"/>
          <w:szCs w:val="21"/>
        </w:rPr>
        <w:t>2</w:t>
      </w:r>
      <w:r>
        <w:rPr>
          <w:color w:val="000000"/>
          <w:sz w:val="21"/>
          <w:szCs w:val="21"/>
        </w:rPr>
        <w:t>.</w:t>
      </w:r>
      <w:r>
        <w:rPr>
          <w:rFonts w:hint="eastAsia"/>
          <w:color w:val="000000"/>
          <w:sz w:val="21"/>
          <w:szCs w:val="21"/>
        </w:rPr>
        <w:t>本表行数可以按照项目分项情况增加。</w:t>
      </w:r>
    </w:p>
    <w:p w14:paraId="5F613585">
      <w:pPr>
        <w:tabs>
          <w:tab w:val="left" w:pos="1800"/>
          <w:tab w:val="left" w:pos="5580"/>
        </w:tabs>
        <w:ind w:firstLine="420" w:firstLineChars="200"/>
        <w:jc w:val="left"/>
        <w:rPr>
          <w:color w:val="000000"/>
          <w:sz w:val="21"/>
          <w:szCs w:val="21"/>
        </w:rPr>
      </w:pPr>
      <w:r>
        <w:rPr>
          <w:rFonts w:hint="eastAsia"/>
          <w:color w:val="000000"/>
          <w:sz w:val="21"/>
          <w:szCs w:val="21"/>
        </w:rPr>
        <w:t>3.</w:t>
      </w:r>
      <w:r>
        <w:rPr>
          <w:color w:val="000000"/>
          <w:sz w:val="21"/>
          <w:szCs w:val="21"/>
        </w:rPr>
        <w:t>上述各项的</w:t>
      </w:r>
      <w:r>
        <w:rPr>
          <w:rFonts w:hint="eastAsia"/>
          <w:color w:val="000000"/>
          <w:sz w:val="21"/>
          <w:szCs w:val="21"/>
        </w:rPr>
        <w:t>服务内容如表格中填写不下的</w:t>
      </w:r>
      <w:r>
        <w:rPr>
          <w:color w:val="000000"/>
          <w:sz w:val="21"/>
          <w:szCs w:val="21"/>
        </w:rPr>
        <w:t>，可</w:t>
      </w:r>
      <w:r>
        <w:rPr>
          <w:rFonts w:hint="eastAsia"/>
          <w:color w:val="000000"/>
          <w:sz w:val="21"/>
          <w:szCs w:val="21"/>
        </w:rPr>
        <w:t>以逐项</w:t>
      </w:r>
      <w:r>
        <w:rPr>
          <w:color w:val="000000"/>
          <w:sz w:val="21"/>
          <w:szCs w:val="21"/>
        </w:rPr>
        <w:t>另页描述。</w:t>
      </w:r>
    </w:p>
    <w:p w14:paraId="1FCF0BA2">
      <w:pPr>
        <w:autoSpaceDE w:val="0"/>
        <w:autoSpaceDN w:val="0"/>
        <w:adjustRightInd w:val="0"/>
        <w:snapToGrid w:val="0"/>
        <w:spacing w:before="25" w:after="25" w:line="360" w:lineRule="auto"/>
        <w:rPr>
          <w:color w:val="000000"/>
          <w:sz w:val="21"/>
          <w:szCs w:val="21"/>
          <w:lang w:val="zh-CN"/>
        </w:rPr>
      </w:pPr>
      <w:r>
        <w:rPr>
          <w:color w:val="000000"/>
          <w:sz w:val="21"/>
          <w:szCs w:val="21"/>
          <w:lang w:val="zh-CN"/>
        </w:rPr>
        <w:t xml:space="preserve">                  </w:t>
      </w:r>
    </w:p>
    <w:p w14:paraId="0BDE3844">
      <w:pPr>
        <w:autoSpaceDE w:val="0"/>
        <w:autoSpaceDN w:val="0"/>
        <w:adjustRightInd w:val="0"/>
        <w:snapToGrid w:val="0"/>
        <w:spacing w:before="25" w:after="25" w:line="360" w:lineRule="auto"/>
        <w:rPr>
          <w:color w:val="000000"/>
          <w:sz w:val="21"/>
          <w:szCs w:val="21"/>
          <w:lang w:val="zh-CN"/>
        </w:rPr>
      </w:pPr>
      <w:r>
        <w:rPr>
          <w:color w:val="000000"/>
          <w:sz w:val="21"/>
          <w:szCs w:val="21"/>
        </w:rPr>
        <w:t>投标人名称（加盖公章）</w:t>
      </w:r>
      <w:r>
        <w:rPr>
          <w:color w:val="000000"/>
          <w:sz w:val="21"/>
          <w:szCs w:val="21"/>
          <w:lang w:val="zh-CN"/>
        </w:rPr>
        <w:t>：____________</w:t>
      </w:r>
    </w:p>
    <w:p w14:paraId="30794013">
      <w:pPr>
        <w:autoSpaceDE w:val="0"/>
        <w:autoSpaceDN w:val="0"/>
        <w:adjustRightInd w:val="0"/>
        <w:snapToGrid w:val="0"/>
        <w:spacing w:before="25" w:after="25" w:line="360" w:lineRule="auto"/>
        <w:rPr>
          <w:color w:val="000000"/>
          <w:sz w:val="24"/>
          <w:lang w:val="zh-CN"/>
        </w:rPr>
      </w:pPr>
      <w:r>
        <w:rPr>
          <w:color w:val="000000"/>
          <w:sz w:val="21"/>
          <w:szCs w:val="21"/>
        </w:rPr>
        <w:t xml:space="preserve">日期：_____年______月______日 </w:t>
      </w:r>
      <w:r>
        <w:rPr>
          <w:color w:val="000000"/>
          <w:sz w:val="24"/>
          <w:szCs w:val="20"/>
        </w:rPr>
        <w:t xml:space="preserve">  </w:t>
      </w:r>
    </w:p>
    <w:p w14:paraId="021C2B6E">
      <w:pPr>
        <w:spacing w:line="360" w:lineRule="auto"/>
        <w:outlineLvl w:val="2"/>
        <w:rPr>
          <w:rFonts w:hint="eastAsia" w:ascii="宋体" w:hAnsi="宋体" w:eastAsia="宋体" w:cs="宋体"/>
          <w:b/>
          <w:bCs/>
          <w:szCs w:val="21"/>
          <w:highlight w:val="none"/>
        </w:rPr>
      </w:pPr>
    </w:p>
    <w:p w14:paraId="5FE4A5C2">
      <w:pP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br w:type="page"/>
      </w:r>
    </w:p>
    <w:p w14:paraId="3F55B274">
      <w:pPr>
        <w:spacing w:line="360" w:lineRule="auto"/>
        <w:jc w:val="center"/>
        <w:outlineLvl w:val="2"/>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三、中小企业声明函（实质性格式）</w:t>
      </w:r>
      <w:r>
        <w:rPr>
          <w:rFonts w:hint="eastAsia" w:ascii="宋体" w:hAnsi="宋体" w:cs="宋体"/>
          <w:b/>
          <w:bCs/>
          <w:sz w:val="32"/>
          <w:szCs w:val="32"/>
          <w:highlight w:val="none"/>
          <w:lang w:val="en-US" w:eastAsia="zh-CN"/>
        </w:rPr>
        <w:t xml:space="preserve"> </w:t>
      </w:r>
    </w:p>
    <w:p w14:paraId="6E706C6B">
      <w:pPr>
        <w:spacing w:line="360" w:lineRule="auto"/>
        <w:outlineLvl w:val="2"/>
        <w:rPr>
          <w:rFonts w:hint="eastAsia" w:ascii="宋体" w:hAnsi="宋体" w:cs="宋体"/>
          <w:b/>
          <w:bCs/>
          <w:szCs w:val="21"/>
          <w:highlight w:val="none"/>
        </w:rPr>
      </w:pPr>
      <w:r>
        <w:rPr>
          <w:rFonts w:hint="eastAsia" w:ascii="宋体" w:hAnsi="宋体" w:cs="宋体"/>
          <w:b/>
          <w:bCs/>
          <w:szCs w:val="21"/>
          <w:highlight w:val="none"/>
        </w:rPr>
        <w:t>注意事项：请按照第二章第一节《供应商须知资料表》中列明的项目属性填写货物类还是工程、服务类。</w:t>
      </w:r>
    </w:p>
    <w:p w14:paraId="1BFAA57A">
      <w:pPr>
        <w:widowControl/>
        <w:spacing w:line="360" w:lineRule="auto"/>
        <w:jc w:val="center"/>
        <w:rPr>
          <w:rFonts w:hint="eastAsia" w:ascii="宋体" w:hAnsi="宋体" w:cs="楷体"/>
          <w:b/>
          <w:sz w:val="32"/>
          <w:szCs w:val="32"/>
          <w:highlight w:val="none"/>
        </w:rPr>
      </w:pPr>
      <w:r>
        <w:rPr>
          <w:rFonts w:hint="eastAsia" w:ascii="宋体" w:hAnsi="宋体" w:cs="楷体"/>
          <w:b/>
          <w:sz w:val="32"/>
          <w:szCs w:val="32"/>
          <w:highlight w:val="none"/>
        </w:rPr>
        <w:t>中小企业声明函(货物)</w:t>
      </w:r>
    </w:p>
    <w:p w14:paraId="53F0B26D">
      <w:pPr>
        <w:spacing w:line="360" w:lineRule="auto"/>
        <w:ind w:firstLine="420"/>
        <w:rPr>
          <w:rFonts w:hint="eastAsia" w:ascii="宋体" w:hAnsi="宋体" w:cs="宋体"/>
          <w:szCs w:val="21"/>
          <w:highlight w:val="none"/>
        </w:rPr>
      </w:pPr>
      <w:r>
        <w:rPr>
          <w:rFonts w:hint="eastAsia" w:ascii="宋体" w:hAnsi="宋体" w:cs="宋体"/>
          <w:szCs w:val="21"/>
          <w:highlight w:val="none"/>
        </w:rPr>
        <w:t>本公司（联合体）郑重申明,根据《政府采购促进中小企业发展管理办法》（财库【2020】46号）的规定，本公司（联合体）参加</w:t>
      </w:r>
      <w:r>
        <w:rPr>
          <w:rFonts w:hint="eastAsia" w:ascii="宋体" w:hAnsi="宋体" w:cs="宋体"/>
          <w:szCs w:val="21"/>
          <w:highlight w:val="none"/>
          <w:u w:val="single"/>
        </w:rPr>
        <w:t xml:space="preserve">          </w:t>
      </w:r>
      <w:r>
        <w:rPr>
          <w:rFonts w:hint="eastAsia" w:ascii="宋体" w:hAnsi="宋体" w:cs="宋体"/>
          <w:szCs w:val="21"/>
          <w:highlight w:val="none"/>
        </w:rPr>
        <w:t>（采购单位名称）的</w:t>
      </w:r>
      <w:r>
        <w:rPr>
          <w:rFonts w:hint="eastAsia" w:ascii="宋体" w:hAnsi="宋体" w:cs="宋体"/>
          <w:szCs w:val="21"/>
          <w:highlight w:val="none"/>
          <w:u w:val="single"/>
        </w:rPr>
        <w:t xml:space="preserve">         </w:t>
      </w:r>
      <w:r>
        <w:rPr>
          <w:rFonts w:hint="eastAsia" w:ascii="宋体" w:hAnsi="宋体" w:cs="宋体"/>
          <w:szCs w:val="21"/>
          <w:highlight w:val="none"/>
        </w:rPr>
        <w:t>（项目名称）采购活动，提供的货物全部由符合政策要求的中小企业制造。相关企业（含联合体中的中小企业、签订分包意向协议的中小企业）的具体情况如下：</w:t>
      </w:r>
    </w:p>
    <w:p w14:paraId="2D8EFDE0">
      <w:pPr>
        <w:pStyle w:val="275"/>
        <w:spacing w:before="0"/>
        <w:ind w:firstLine="480"/>
        <w:rPr>
          <w:rFonts w:hint="eastAsia" w:cs="宋体"/>
          <w:szCs w:val="21"/>
          <w:highlight w:val="none"/>
        </w:rPr>
      </w:pPr>
      <w:r>
        <w:rPr>
          <w:rFonts w:hint="eastAsia" w:cs="宋体"/>
          <w:szCs w:val="21"/>
          <w:highlight w:val="none"/>
        </w:rPr>
        <w:t>1、</w:t>
      </w:r>
      <w:r>
        <w:rPr>
          <w:rFonts w:hint="eastAsia" w:cs="宋体"/>
          <w:szCs w:val="21"/>
          <w:highlight w:val="none"/>
          <w:u w:val="single"/>
        </w:rPr>
        <w:t xml:space="preserve">       </w:t>
      </w:r>
      <w:r>
        <w:rPr>
          <w:rFonts w:hint="eastAsia" w:cs="宋体"/>
          <w:szCs w:val="21"/>
          <w:highlight w:val="none"/>
        </w:rPr>
        <w:t>（标的名称），属于</w:t>
      </w:r>
      <w:r>
        <w:rPr>
          <w:rFonts w:hint="eastAsia" w:cs="宋体"/>
          <w:szCs w:val="21"/>
          <w:highlight w:val="none"/>
          <w:u w:val="single"/>
        </w:rPr>
        <w:t xml:space="preserve">          </w:t>
      </w:r>
      <w:r>
        <w:rPr>
          <w:rFonts w:hint="eastAsia" w:cs="宋体"/>
          <w:szCs w:val="21"/>
          <w:highlight w:val="none"/>
        </w:rPr>
        <w:t>（磋商文件中明确的所属行业）；制造商为</w:t>
      </w:r>
      <w:r>
        <w:rPr>
          <w:rFonts w:hint="eastAsia" w:cs="宋体"/>
          <w:szCs w:val="21"/>
          <w:highlight w:val="none"/>
          <w:u w:val="single"/>
        </w:rPr>
        <w:t xml:space="preserve">         </w:t>
      </w:r>
      <w:r>
        <w:rPr>
          <w:rFonts w:hint="eastAsia" w:cs="宋体"/>
          <w:szCs w:val="21"/>
          <w:highlight w:val="none"/>
        </w:rPr>
        <w:t>（企业名称），从业人员</w:t>
      </w:r>
      <w:r>
        <w:rPr>
          <w:rFonts w:hint="eastAsia" w:cs="宋体"/>
          <w:szCs w:val="21"/>
          <w:highlight w:val="none"/>
          <w:u w:val="single"/>
        </w:rPr>
        <w:t xml:space="preserve">      </w:t>
      </w:r>
      <w:r>
        <w:rPr>
          <w:rFonts w:hint="eastAsia" w:cs="宋体"/>
          <w:szCs w:val="21"/>
          <w:highlight w:val="none"/>
        </w:rPr>
        <w:t>人，营业收入为</w:t>
      </w:r>
      <w:r>
        <w:rPr>
          <w:rFonts w:hint="eastAsia" w:cs="宋体"/>
          <w:szCs w:val="21"/>
          <w:highlight w:val="none"/>
          <w:u w:val="single"/>
        </w:rPr>
        <w:t xml:space="preserve">    </w:t>
      </w:r>
      <w:r>
        <w:rPr>
          <w:rFonts w:hint="eastAsia" w:cs="宋体"/>
          <w:szCs w:val="21"/>
          <w:highlight w:val="none"/>
        </w:rPr>
        <w:t>万元，资产总额为</w:t>
      </w:r>
      <w:r>
        <w:rPr>
          <w:rFonts w:hint="eastAsia" w:cs="宋体"/>
          <w:szCs w:val="21"/>
          <w:highlight w:val="none"/>
          <w:u w:val="single"/>
        </w:rPr>
        <w:t xml:space="preserve">     </w:t>
      </w:r>
      <w:r>
        <w:rPr>
          <w:rFonts w:hint="eastAsia" w:cs="宋体"/>
          <w:szCs w:val="21"/>
          <w:highlight w:val="none"/>
        </w:rPr>
        <w:t>万元，属于</w:t>
      </w:r>
      <w:r>
        <w:rPr>
          <w:rFonts w:hint="eastAsia" w:cs="宋体"/>
          <w:szCs w:val="21"/>
          <w:highlight w:val="none"/>
          <w:u w:val="single"/>
        </w:rPr>
        <w:t xml:space="preserve">      </w:t>
      </w:r>
      <w:r>
        <w:rPr>
          <w:rFonts w:hint="eastAsia" w:cs="宋体"/>
          <w:szCs w:val="21"/>
          <w:highlight w:val="none"/>
        </w:rPr>
        <w:t>（中型企业、小型企业、微型企业）。</w:t>
      </w:r>
    </w:p>
    <w:p w14:paraId="52FE8233">
      <w:pPr>
        <w:pStyle w:val="275"/>
        <w:spacing w:before="0"/>
        <w:ind w:firstLine="480"/>
        <w:rPr>
          <w:rFonts w:hint="eastAsia" w:cs="宋体"/>
          <w:szCs w:val="21"/>
          <w:highlight w:val="none"/>
        </w:rPr>
      </w:pPr>
      <w:r>
        <w:rPr>
          <w:rFonts w:hint="eastAsia" w:cs="宋体"/>
          <w:szCs w:val="21"/>
          <w:highlight w:val="none"/>
        </w:rPr>
        <w:t>2、</w:t>
      </w:r>
      <w:r>
        <w:rPr>
          <w:rFonts w:hint="eastAsia" w:cs="宋体"/>
          <w:szCs w:val="21"/>
          <w:highlight w:val="none"/>
          <w:u w:val="single"/>
        </w:rPr>
        <w:t xml:space="preserve">       </w:t>
      </w:r>
      <w:r>
        <w:rPr>
          <w:rFonts w:hint="eastAsia" w:cs="宋体"/>
          <w:szCs w:val="21"/>
          <w:highlight w:val="none"/>
        </w:rPr>
        <w:t>（标的名称），属于</w:t>
      </w:r>
      <w:r>
        <w:rPr>
          <w:rFonts w:hint="eastAsia" w:cs="宋体"/>
          <w:szCs w:val="21"/>
          <w:highlight w:val="none"/>
          <w:u w:val="single"/>
        </w:rPr>
        <w:t xml:space="preserve">          </w:t>
      </w:r>
      <w:r>
        <w:rPr>
          <w:rFonts w:hint="eastAsia" w:cs="宋体"/>
          <w:szCs w:val="21"/>
          <w:highlight w:val="none"/>
        </w:rPr>
        <w:t>（磋商文件中明确的所属行业）；制造商为</w:t>
      </w:r>
      <w:r>
        <w:rPr>
          <w:rFonts w:hint="eastAsia" w:cs="宋体"/>
          <w:szCs w:val="21"/>
          <w:highlight w:val="none"/>
          <w:u w:val="single"/>
        </w:rPr>
        <w:t xml:space="preserve">         </w:t>
      </w:r>
      <w:r>
        <w:rPr>
          <w:rFonts w:hint="eastAsia" w:cs="宋体"/>
          <w:szCs w:val="21"/>
          <w:highlight w:val="none"/>
        </w:rPr>
        <w:t>（企业名称），从业人员</w:t>
      </w:r>
      <w:r>
        <w:rPr>
          <w:rFonts w:hint="eastAsia" w:cs="宋体"/>
          <w:szCs w:val="21"/>
          <w:highlight w:val="none"/>
          <w:u w:val="single"/>
        </w:rPr>
        <w:t xml:space="preserve">      </w:t>
      </w:r>
      <w:r>
        <w:rPr>
          <w:rFonts w:hint="eastAsia" w:cs="宋体"/>
          <w:szCs w:val="21"/>
          <w:highlight w:val="none"/>
        </w:rPr>
        <w:t>人，营业收入为</w:t>
      </w:r>
      <w:r>
        <w:rPr>
          <w:rFonts w:hint="eastAsia" w:cs="宋体"/>
          <w:szCs w:val="21"/>
          <w:highlight w:val="none"/>
          <w:u w:val="single"/>
        </w:rPr>
        <w:t xml:space="preserve">    </w:t>
      </w:r>
      <w:r>
        <w:rPr>
          <w:rFonts w:hint="eastAsia" w:cs="宋体"/>
          <w:szCs w:val="21"/>
          <w:highlight w:val="none"/>
        </w:rPr>
        <w:t>万元，资产总额为</w:t>
      </w:r>
      <w:r>
        <w:rPr>
          <w:rFonts w:hint="eastAsia" w:cs="宋体"/>
          <w:szCs w:val="21"/>
          <w:highlight w:val="none"/>
          <w:u w:val="single"/>
        </w:rPr>
        <w:t xml:space="preserve">     </w:t>
      </w:r>
      <w:r>
        <w:rPr>
          <w:rFonts w:hint="eastAsia" w:cs="宋体"/>
          <w:szCs w:val="21"/>
          <w:highlight w:val="none"/>
        </w:rPr>
        <w:t>万元，属于</w:t>
      </w:r>
      <w:r>
        <w:rPr>
          <w:rFonts w:hint="eastAsia" w:cs="宋体"/>
          <w:szCs w:val="21"/>
          <w:highlight w:val="none"/>
          <w:u w:val="single"/>
        </w:rPr>
        <w:t xml:space="preserve">      </w:t>
      </w:r>
      <w:r>
        <w:rPr>
          <w:rFonts w:hint="eastAsia" w:cs="宋体"/>
          <w:szCs w:val="21"/>
          <w:highlight w:val="none"/>
        </w:rPr>
        <w:t>（中型企业、小型企业、微型企业）。</w:t>
      </w:r>
    </w:p>
    <w:p w14:paraId="27DC0B3C">
      <w:pPr>
        <w:pStyle w:val="275"/>
        <w:spacing w:before="0"/>
        <w:ind w:firstLine="480"/>
        <w:rPr>
          <w:rFonts w:hint="eastAsia" w:cs="宋体"/>
          <w:szCs w:val="21"/>
          <w:highlight w:val="none"/>
        </w:rPr>
      </w:pPr>
      <w:r>
        <w:rPr>
          <w:rFonts w:hint="eastAsia" w:cs="宋体"/>
          <w:szCs w:val="21"/>
          <w:highlight w:val="none"/>
        </w:rPr>
        <w:t>……</w:t>
      </w:r>
    </w:p>
    <w:p w14:paraId="5227FBFA">
      <w:pPr>
        <w:pStyle w:val="275"/>
        <w:spacing w:before="0"/>
        <w:ind w:firstLine="480"/>
        <w:rPr>
          <w:rFonts w:hint="eastAsia" w:cs="宋体"/>
          <w:szCs w:val="21"/>
          <w:highlight w:val="none"/>
        </w:rPr>
      </w:pPr>
      <w:r>
        <w:rPr>
          <w:rFonts w:hint="eastAsia" w:cs="宋体"/>
          <w:szCs w:val="21"/>
          <w:highlight w:val="none"/>
        </w:rPr>
        <w:t>以上企业，不属于大企业的分支机构，不存在控股股东为大型企业的情形，也不存在与大型企业的负责人为同一人的情形。</w:t>
      </w:r>
    </w:p>
    <w:p w14:paraId="33B17B43">
      <w:pPr>
        <w:spacing w:line="360" w:lineRule="auto"/>
        <w:ind w:firstLine="420"/>
        <w:rPr>
          <w:rFonts w:hint="eastAsia" w:ascii="宋体" w:hAnsi="宋体" w:cs="宋体"/>
          <w:szCs w:val="21"/>
          <w:highlight w:val="none"/>
        </w:rPr>
      </w:pPr>
      <w:r>
        <w:rPr>
          <w:rFonts w:hint="eastAsia" w:ascii="宋体" w:hAnsi="宋体" w:cs="宋体"/>
          <w:szCs w:val="21"/>
          <w:highlight w:val="none"/>
        </w:rPr>
        <w:t>本企业对上述声明内容的真实性负责。如有虚假，将依法承担相应责任。</w:t>
      </w:r>
    </w:p>
    <w:p w14:paraId="17939A7F">
      <w:pPr>
        <w:spacing w:line="360" w:lineRule="auto"/>
        <w:ind w:firstLine="4200"/>
        <w:rPr>
          <w:rFonts w:hint="eastAsia" w:ascii="宋体" w:hAnsi="宋体" w:cs="宋体"/>
          <w:szCs w:val="21"/>
          <w:highlight w:val="none"/>
        </w:rPr>
      </w:pPr>
    </w:p>
    <w:p w14:paraId="04A6ECAC">
      <w:pPr>
        <w:spacing w:line="360" w:lineRule="auto"/>
        <w:ind w:firstLine="3570"/>
        <w:rPr>
          <w:rFonts w:hint="eastAsia" w:ascii="宋体" w:hAnsi="宋体" w:cs="宋体"/>
          <w:bCs/>
          <w:szCs w:val="21"/>
          <w:highlight w:val="none"/>
        </w:rPr>
      </w:pPr>
      <w:bookmarkStart w:id="121" w:name="_Hlk149920075"/>
      <w:r>
        <w:rPr>
          <w:rFonts w:hint="eastAsia" w:ascii="宋体" w:hAnsi="宋体" w:cs="宋体"/>
          <w:bCs/>
          <w:szCs w:val="21"/>
          <w:highlight w:val="none"/>
        </w:rPr>
        <w:t>供应商名称：</w:t>
      </w:r>
      <w:r>
        <w:rPr>
          <w:rFonts w:hint="eastAsia" w:ascii="宋体" w:hAnsi="宋体" w:cs="宋体"/>
          <w:szCs w:val="21"/>
          <w:highlight w:val="none"/>
        </w:rPr>
        <w:t>（加盖CA电子公章）</w:t>
      </w:r>
      <w:bookmarkEnd w:id="121"/>
      <w:r>
        <w:rPr>
          <w:rFonts w:hint="eastAsia" w:ascii="宋体" w:hAnsi="宋体" w:cs="宋体"/>
          <w:szCs w:val="21"/>
          <w:highlight w:val="none"/>
        </w:rPr>
        <w:t xml:space="preserve"> </w:t>
      </w:r>
      <w:r>
        <w:rPr>
          <w:rFonts w:hint="eastAsia" w:ascii="宋体" w:hAnsi="宋体" w:cs="宋体"/>
          <w:bCs/>
          <w:szCs w:val="21"/>
          <w:highlight w:val="none"/>
        </w:rPr>
        <w:t xml:space="preserve"> </w:t>
      </w:r>
    </w:p>
    <w:p w14:paraId="65FCAE6F">
      <w:pPr>
        <w:spacing w:line="360" w:lineRule="auto"/>
        <w:ind w:firstLine="4200"/>
        <w:rPr>
          <w:rFonts w:hint="eastAsia" w:ascii="宋体" w:hAnsi="宋体" w:cs="宋体"/>
          <w:szCs w:val="21"/>
          <w:highlight w:val="none"/>
        </w:rPr>
      </w:pPr>
      <w:r>
        <w:rPr>
          <w:rFonts w:hint="eastAsia" w:ascii="宋体" w:hAnsi="宋体" w:cs="宋体"/>
          <w:szCs w:val="21"/>
          <w:highlight w:val="none"/>
        </w:rPr>
        <w:t>日期：年 月 日</w:t>
      </w:r>
    </w:p>
    <w:p w14:paraId="734C8086">
      <w:pPr>
        <w:rPr>
          <w:rFonts w:hint="eastAsia"/>
          <w:highlight w:val="none"/>
        </w:rPr>
      </w:pPr>
      <w:r>
        <w:rPr>
          <w:rFonts w:hint="eastAsia"/>
          <w:highlight w:val="none"/>
        </w:rPr>
        <w:t>注：1、从业人员、营业收入和资产总额填报上一年度数据，无上一年度数据的新成立企业可不填报。</w:t>
      </w:r>
    </w:p>
    <w:p w14:paraId="77A601BF">
      <w:pPr>
        <w:rPr>
          <w:rFonts w:hint="eastAsia"/>
          <w:highlight w:val="none"/>
        </w:rPr>
      </w:pPr>
      <w:r>
        <w:rPr>
          <w:rFonts w:hint="eastAsia"/>
          <w:highlight w:val="none"/>
        </w:rPr>
        <w:t>2、中小企业划型标准规定参考《工信部联企业[2011]300号》</w:t>
      </w:r>
    </w:p>
    <w:p w14:paraId="718A8E7D">
      <w:pPr>
        <w:rPr>
          <w:rFonts w:hint="eastAsia"/>
          <w:highlight w:val="none"/>
        </w:rPr>
      </w:pPr>
    </w:p>
    <w:p w14:paraId="523E62D6">
      <w:pPr>
        <w:rPr>
          <w:rFonts w:hint="eastAsia"/>
          <w:highlight w:val="none"/>
        </w:rPr>
      </w:pPr>
    </w:p>
    <w:p w14:paraId="20A71892">
      <w:pPr>
        <w:rPr>
          <w:rFonts w:hint="eastAsia"/>
          <w:highlight w:val="none"/>
        </w:rPr>
      </w:pPr>
    </w:p>
    <w:p w14:paraId="16CDAFA1">
      <w:pPr>
        <w:rPr>
          <w:rFonts w:hint="eastAsia"/>
          <w:highlight w:val="none"/>
        </w:rPr>
      </w:pPr>
    </w:p>
    <w:p w14:paraId="2133A86E">
      <w:pPr>
        <w:rPr>
          <w:rFonts w:hint="eastAsia"/>
          <w:highlight w:val="none"/>
        </w:rPr>
      </w:pPr>
    </w:p>
    <w:p w14:paraId="490B9896">
      <w:pPr>
        <w:rPr>
          <w:rFonts w:hint="eastAsia"/>
          <w:highlight w:val="none"/>
        </w:rPr>
      </w:pPr>
      <w:r>
        <w:rPr>
          <w:highlight w:val="none"/>
        </w:rPr>
        <w:br w:type="page" w:clear="all"/>
      </w:r>
    </w:p>
    <w:p w14:paraId="5B6202FE">
      <w:pPr>
        <w:widowControl/>
        <w:spacing w:line="360" w:lineRule="auto"/>
        <w:jc w:val="center"/>
        <w:rPr>
          <w:rFonts w:hint="eastAsia" w:ascii="宋体" w:hAnsi="宋体" w:cs="楷体"/>
          <w:b/>
          <w:sz w:val="32"/>
          <w:szCs w:val="32"/>
          <w:highlight w:val="none"/>
        </w:rPr>
      </w:pPr>
      <w:r>
        <w:rPr>
          <w:rFonts w:hint="eastAsia" w:ascii="宋体" w:hAnsi="宋体" w:cs="楷体"/>
          <w:b/>
          <w:sz w:val="32"/>
          <w:szCs w:val="32"/>
          <w:highlight w:val="none"/>
        </w:rPr>
        <w:t>中小企业声明函(工程、服务)</w:t>
      </w:r>
    </w:p>
    <w:p w14:paraId="28757AEC">
      <w:pPr>
        <w:spacing w:line="360" w:lineRule="auto"/>
        <w:ind w:firstLine="420"/>
        <w:rPr>
          <w:rFonts w:hint="eastAsia" w:ascii="宋体" w:hAnsi="宋体" w:cs="宋体"/>
          <w:szCs w:val="21"/>
          <w:highlight w:val="none"/>
        </w:rPr>
      </w:pPr>
      <w:r>
        <w:rPr>
          <w:rFonts w:hint="eastAsia" w:ascii="宋体" w:hAnsi="宋体" w:cs="宋体"/>
          <w:szCs w:val="21"/>
          <w:highlight w:val="none"/>
        </w:rPr>
        <w:t>本公司（联合体）郑重申明,根据《政府采购促进中小企业发展管理办法》（财库【2020】46号）的规定，本公司（联合体）参加</w:t>
      </w:r>
      <w:r>
        <w:rPr>
          <w:rFonts w:hint="eastAsia" w:ascii="宋体" w:hAnsi="宋体" w:cs="宋体"/>
          <w:szCs w:val="21"/>
          <w:highlight w:val="none"/>
          <w:u w:val="single"/>
        </w:rPr>
        <w:t xml:space="preserve">          </w:t>
      </w:r>
      <w:r>
        <w:rPr>
          <w:rFonts w:hint="eastAsia" w:ascii="宋体" w:hAnsi="宋体" w:cs="宋体"/>
          <w:szCs w:val="21"/>
          <w:highlight w:val="none"/>
        </w:rPr>
        <w:t>（采购单位名称）的</w:t>
      </w:r>
      <w:r>
        <w:rPr>
          <w:rFonts w:hint="eastAsia" w:ascii="宋体" w:hAnsi="宋体" w:cs="宋体"/>
          <w:szCs w:val="21"/>
          <w:highlight w:val="none"/>
          <w:u w:val="single"/>
        </w:rPr>
        <w:t xml:space="preserve">      </w:t>
      </w:r>
      <w:r>
        <w:rPr>
          <w:rFonts w:hint="eastAsia" w:ascii="宋体" w:hAnsi="宋体" w:cs="宋体"/>
          <w:szCs w:val="21"/>
          <w:highlight w:val="none"/>
        </w:rPr>
        <w:t>（项目名称）采购活动，工程的施工单位全部为符合政策要求的中小企业（或者：服务全部由符合政策要求的中小企业承接）。相关企业（含联合体中的中小企业、签订分包意向协议的中小企业）的具体情况如下：</w:t>
      </w:r>
    </w:p>
    <w:p w14:paraId="145B593A">
      <w:pPr>
        <w:pStyle w:val="275"/>
        <w:spacing w:before="0"/>
        <w:ind w:firstLine="480"/>
        <w:rPr>
          <w:rFonts w:hint="eastAsia" w:cs="宋体"/>
          <w:szCs w:val="21"/>
          <w:highlight w:val="none"/>
        </w:rPr>
      </w:pPr>
      <w:r>
        <w:rPr>
          <w:rFonts w:hint="eastAsia" w:cs="宋体"/>
          <w:szCs w:val="21"/>
          <w:highlight w:val="none"/>
        </w:rPr>
        <w:t>1、</w:t>
      </w:r>
      <w:r>
        <w:rPr>
          <w:rFonts w:hint="eastAsia" w:cs="宋体"/>
          <w:szCs w:val="21"/>
          <w:highlight w:val="none"/>
          <w:u w:val="single"/>
        </w:rPr>
        <w:t xml:space="preserve">       </w:t>
      </w:r>
      <w:r>
        <w:rPr>
          <w:rFonts w:hint="eastAsia" w:cs="宋体"/>
          <w:szCs w:val="21"/>
          <w:highlight w:val="none"/>
        </w:rPr>
        <w:t>（标的名称），属于</w:t>
      </w:r>
      <w:r>
        <w:rPr>
          <w:rFonts w:hint="eastAsia" w:cs="宋体"/>
          <w:szCs w:val="21"/>
          <w:highlight w:val="none"/>
          <w:u w:val="single"/>
        </w:rPr>
        <w:t xml:space="preserve">            </w:t>
      </w:r>
      <w:r>
        <w:rPr>
          <w:rFonts w:hint="eastAsia" w:cs="宋体"/>
          <w:szCs w:val="21"/>
          <w:highlight w:val="none"/>
        </w:rPr>
        <w:t xml:space="preserve">（磋商文件中明确的所属行业），承接企业为 </w:t>
      </w:r>
      <w:r>
        <w:rPr>
          <w:rFonts w:hint="eastAsia" w:cs="宋体"/>
          <w:szCs w:val="21"/>
          <w:highlight w:val="none"/>
          <w:u w:val="single"/>
        </w:rPr>
        <w:t xml:space="preserve">     </w:t>
      </w:r>
      <w:r>
        <w:rPr>
          <w:rFonts w:hint="eastAsia" w:cs="宋体"/>
          <w:szCs w:val="21"/>
          <w:highlight w:val="none"/>
        </w:rPr>
        <w:t xml:space="preserve"> （企业名称），从业人员</w:t>
      </w:r>
      <w:r>
        <w:rPr>
          <w:rFonts w:hint="eastAsia" w:cs="宋体"/>
          <w:szCs w:val="21"/>
          <w:highlight w:val="none"/>
          <w:u w:val="single"/>
        </w:rPr>
        <w:t xml:space="preserve">     </w:t>
      </w:r>
      <w:r>
        <w:rPr>
          <w:rFonts w:hint="eastAsia" w:cs="宋体"/>
          <w:szCs w:val="21"/>
          <w:highlight w:val="none"/>
        </w:rPr>
        <w:t>人，营业收入为</w:t>
      </w:r>
      <w:r>
        <w:rPr>
          <w:rFonts w:hint="eastAsia" w:cs="宋体"/>
          <w:szCs w:val="21"/>
          <w:highlight w:val="none"/>
          <w:u w:val="single"/>
        </w:rPr>
        <w:t xml:space="preserve">     </w:t>
      </w:r>
      <w:r>
        <w:rPr>
          <w:rFonts w:hint="eastAsia" w:cs="宋体"/>
          <w:szCs w:val="21"/>
          <w:highlight w:val="none"/>
        </w:rPr>
        <w:t>万元，资产总额为</w:t>
      </w:r>
      <w:r>
        <w:rPr>
          <w:rFonts w:hint="eastAsia" w:cs="宋体"/>
          <w:szCs w:val="21"/>
          <w:highlight w:val="none"/>
          <w:u w:val="single"/>
        </w:rPr>
        <w:t xml:space="preserve">      </w:t>
      </w:r>
      <w:r>
        <w:rPr>
          <w:rFonts w:hint="eastAsia" w:cs="宋体"/>
          <w:szCs w:val="21"/>
          <w:highlight w:val="none"/>
        </w:rPr>
        <w:t>万元，属于</w:t>
      </w:r>
      <w:r>
        <w:rPr>
          <w:rFonts w:hint="eastAsia" w:cs="宋体"/>
          <w:szCs w:val="21"/>
          <w:highlight w:val="none"/>
          <w:u w:val="single"/>
        </w:rPr>
        <w:t xml:space="preserve">       </w:t>
      </w:r>
      <w:r>
        <w:rPr>
          <w:rFonts w:hint="eastAsia" w:cs="宋体"/>
          <w:szCs w:val="21"/>
          <w:highlight w:val="none"/>
        </w:rPr>
        <w:t>（中型企业、小型企业、微型企业）。</w:t>
      </w:r>
    </w:p>
    <w:p w14:paraId="531C8E3C">
      <w:pPr>
        <w:pStyle w:val="275"/>
        <w:spacing w:before="0"/>
        <w:ind w:firstLine="480"/>
        <w:rPr>
          <w:rFonts w:hint="eastAsia" w:cs="宋体"/>
          <w:szCs w:val="21"/>
          <w:highlight w:val="none"/>
        </w:rPr>
      </w:pPr>
      <w:r>
        <w:rPr>
          <w:rFonts w:hint="eastAsia" w:cs="宋体"/>
          <w:szCs w:val="21"/>
          <w:highlight w:val="none"/>
        </w:rPr>
        <w:t>2、</w:t>
      </w:r>
      <w:r>
        <w:rPr>
          <w:rFonts w:hint="eastAsia" w:cs="宋体"/>
          <w:szCs w:val="21"/>
          <w:highlight w:val="none"/>
          <w:u w:val="single"/>
        </w:rPr>
        <w:t xml:space="preserve">       </w:t>
      </w:r>
      <w:r>
        <w:rPr>
          <w:rFonts w:hint="eastAsia" w:cs="宋体"/>
          <w:szCs w:val="21"/>
          <w:highlight w:val="none"/>
        </w:rPr>
        <w:t>（标的名称），属于</w:t>
      </w:r>
      <w:r>
        <w:rPr>
          <w:rFonts w:hint="eastAsia" w:cs="宋体"/>
          <w:szCs w:val="21"/>
          <w:highlight w:val="none"/>
          <w:u w:val="single"/>
        </w:rPr>
        <w:t xml:space="preserve">            </w:t>
      </w:r>
      <w:r>
        <w:rPr>
          <w:rFonts w:hint="eastAsia" w:cs="宋体"/>
          <w:szCs w:val="21"/>
          <w:highlight w:val="none"/>
        </w:rPr>
        <w:t xml:space="preserve">（磋商文件中明确的所属行业），承接企业为 </w:t>
      </w:r>
      <w:r>
        <w:rPr>
          <w:rFonts w:hint="eastAsia" w:cs="宋体"/>
          <w:szCs w:val="21"/>
          <w:highlight w:val="none"/>
          <w:u w:val="single"/>
        </w:rPr>
        <w:t xml:space="preserve">     </w:t>
      </w:r>
      <w:r>
        <w:rPr>
          <w:rFonts w:hint="eastAsia" w:cs="宋体"/>
          <w:szCs w:val="21"/>
          <w:highlight w:val="none"/>
        </w:rPr>
        <w:t xml:space="preserve"> （企业名称），从业人员</w:t>
      </w:r>
      <w:r>
        <w:rPr>
          <w:rFonts w:hint="eastAsia" w:cs="宋体"/>
          <w:szCs w:val="21"/>
          <w:highlight w:val="none"/>
          <w:u w:val="single"/>
        </w:rPr>
        <w:t xml:space="preserve">     </w:t>
      </w:r>
      <w:r>
        <w:rPr>
          <w:rFonts w:hint="eastAsia" w:cs="宋体"/>
          <w:szCs w:val="21"/>
          <w:highlight w:val="none"/>
        </w:rPr>
        <w:t>人，营业收入为</w:t>
      </w:r>
      <w:r>
        <w:rPr>
          <w:rFonts w:hint="eastAsia" w:cs="宋体"/>
          <w:szCs w:val="21"/>
          <w:highlight w:val="none"/>
          <w:u w:val="single"/>
        </w:rPr>
        <w:t xml:space="preserve">     </w:t>
      </w:r>
      <w:r>
        <w:rPr>
          <w:rFonts w:hint="eastAsia" w:cs="宋体"/>
          <w:szCs w:val="21"/>
          <w:highlight w:val="none"/>
        </w:rPr>
        <w:t>万元，资产总额为</w:t>
      </w:r>
      <w:r>
        <w:rPr>
          <w:rFonts w:hint="eastAsia" w:cs="宋体"/>
          <w:szCs w:val="21"/>
          <w:highlight w:val="none"/>
          <w:u w:val="single"/>
        </w:rPr>
        <w:t xml:space="preserve">      </w:t>
      </w:r>
      <w:r>
        <w:rPr>
          <w:rFonts w:hint="eastAsia" w:cs="宋体"/>
          <w:szCs w:val="21"/>
          <w:highlight w:val="none"/>
        </w:rPr>
        <w:t>万元，属于</w:t>
      </w:r>
      <w:r>
        <w:rPr>
          <w:rFonts w:hint="eastAsia" w:cs="宋体"/>
          <w:szCs w:val="21"/>
          <w:highlight w:val="none"/>
          <w:u w:val="single"/>
        </w:rPr>
        <w:t xml:space="preserve">       </w:t>
      </w:r>
      <w:r>
        <w:rPr>
          <w:rFonts w:hint="eastAsia" w:cs="宋体"/>
          <w:szCs w:val="21"/>
          <w:highlight w:val="none"/>
        </w:rPr>
        <w:t>（中型企业、小型企业、微型企业）。</w:t>
      </w:r>
    </w:p>
    <w:p w14:paraId="505CFA13">
      <w:pPr>
        <w:pStyle w:val="275"/>
        <w:spacing w:before="0"/>
        <w:ind w:firstLine="480"/>
        <w:rPr>
          <w:rFonts w:hint="eastAsia" w:cs="宋体"/>
          <w:szCs w:val="21"/>
          <w:highlight w:val="none"/>
        </w:rPr>
      </w:pPr>
      <w:r>
        <w:rPr>
          <w:rFonts w:hint="eastAsia" w:cs="宋体"/>
          <w:szCs w:val="21"/>
          <w:highlight w:val="none"/>
        </w:rPr>
        <w:t>……</w:t>
      </w:r>
    </w:p>
    <w:p w14:paraId="7FB0B787">
      <w:pPr>
        <w:pStyle w:val="275"/>
        <w:spacing w:before="0"/>
        <w:ind w:firstLine="480"/>
        <w:rPr>
          <w:rFonts w:hint="eastAsia" w:cs="宋体"/>
          <w:szCs w:val="21"/>
          <w:highlight w:val="none"/>
        </w:rPr>
      </w:pPr>
      <w:r>
        <w:rPr>
          <w:rFonts w:hint="eastAsia" w:cs="宋体"/>
          <w:szCs w:val="21"/>
          <w:highlight w:val="none"/>
        </w:rPr>
        <w:t>以上企业，不属于大企业的分支机构，不存在控股股东为大型企业的情形，也不存在与大型企业的负责人为同一人的情形。</w:t>
      </w:r>
    </w:p>
    <w:p w14:paraId="3BD47263">
      <w:pPr>
        <w:spacing w:line="360" w:lineRule="auto"/>
        <w:ind w:firstLine="420"/>
        <w:rPr>
          <w:rFonts w:hint="eastAsia" w:ascii="宋体" w:hAnsi="宋体" w:cs="宋体"/>
          <w:szCs w:val="21"/>
          <w:highlight w:val="none"/>
        </w:rPr>
      </w:pPr>
      <w:r>
        <w:rPr>
          <w:rFonts w:hint="eastAsia" w:ascii="宋体" w:hAnsi="宋体" w:cs="宋体"/>
          <w:szCs w:val="21"/>
          <w:highlight w:val="none"/>
        </w:rPr>
        <w:t>本企业对上述声明内容的真实性负责。如有虚假，将依法承担相应责任。</w:t>
      </w:r>
    </w:p>
    <w:p w14:paraId="59B29D38">
      <w:pPr>
        <w:spacing w:line="360" w:lineRule="auto"/>
        <w:ind w:firstLine="4200"/>
        <w:rPr>
          <w:rFonts w:hint="eastAsia" w:ascii="宋体" w:hAnsi="宋体" w:cs="宋体"/>
          <w:szCs w:val="21"/>
          <w:highlight w:val="none"/>
        </w:rPr>
      </w:pPr>
    </w:p>
    <w:p w14:paraId="629A1090">
      <w:pPr>
        <w:spacing w:line="360" w:lineRule="auto"/>
        <w:ind w:firstLine="3570"/>
        <w:rPr>
          <w:rFonts w:hint="eastAsia" w:ascii="宋体" w:hAnsi="宋体" w:cs="宋体"/>
          <w:bCs/>
          <w:szCs w:val="21"/>
          <w:highlight w:val="none"/>
        </w:rPr>
      </w:pPr>
      <w:r>
        <w:rPr>
          <w:rFonts w:hint="eastAsia" w:ascii="宋体" w:hAnsi="宋体" w:cs="宋体"/>
          <w:bCs/>
          <w:szCs w:val="21"/>
          <w:highlight w:val="none"/>
        </w:rPr>
        <w:t>供应商名称：</w:t>
      </w:r>
      <w:r>
        <w:rPr>
          <w:rFonts w:hint="eastAsia" w:ascii="宋体" w:hAnsi="宋体" w:cs="宋体"/>
          <w:szCs w:val="21"/>
          <w:highlight w:val="none"/>
        </w:rPr>
        <w:t xml:space="preserve">（加盖CA电子公章） </w:t>
      </w:r>
      <w:r>
        <w:rPr>
          <w:rFonts w:hint="eastAsia" w:ascii="宋体" w:hAnsi="宋体" w:cs="宋体"/>
          <w:bCs/>
          <w:szCs w:val="21"/>
          <w:highlight w:val="none"/>
        </w:rPr>
        <w:t xml:space="preserve"> </w:t>
      </w:r>
    </w:p>
    <w:p w14:paraId="2F2F0BEC">
      <w:pPr>
        <w:spacing w:line="360" w:lineRule="auto"/>
        <w:ind w:firstLine="4200"/>
        <w:rPr>
          <w:rFonts w:hint="eastAsia" w:ascii="宋体" w:hAnsi="宋体" w:cs="宋体"/>
          <w:szCs w:val="21"/>
          <w:highlight w:val="none"/>
        </w:rPr>
      </w:pPr>
      <w:r>
        <w:rPr>
          <w:rFonts w:hint="eastAsia" w:ascii="宋体" w:hAnsi="宋体" w:cs="宋体"/>
          <w:szCs w:val="21"/>
          <w:highlight w:val="none"/>
        </w:rPr>
        <w:t>日期：   年   月   日</w:t>
      </w:r>
    </w:p>
    <w:p w14:paraId="738A0488">
      <w:pPr>
        <w:pStyle w:val="275"/>
        <w:ind w:firstLine="400"/>
        <w:rPr>
          <w:rFonts w:hint="eastAsia" w:cs="宋体"/>
          <w:szCs w:val="21"/>
          <w:highlight w:val="none"/>
        </w:rPr>
      </w:pPr>
    </w:p>
    <w:p w14:paraId="24C72DC2">
      <w:pPr>
        <w:pStyle w:val="44"/>
        <w:spacing w:line="360" w:lineRule="auto"/>
        <w:rPr>
          <w:rFonts w:hint="eastAsia" w:cs="宋体"/>
          <w:sz w:val="21"/>
          <w:szCs w:val="21"/>
          <w:highlight w:val="none"/>
        </w:rPr>
      </w:pPr>
      <w:r>
        <w:rPr>
          <w:rFonts w:hint="eastAsia" w:cs="宋体"/>
          <w:sz w:val="21"/>
          <w:szCs w:val="21"/>
          <w:highlight w:val="none"/>
        </w:rPr>
        <w:t>注：1、从业人员、营业收入和资产总额填报上一年度数据，无上一年度数据的新成立企业可不填报。</w:t>
      </w:r>
    </w:p>
    <w:p w14:paraId="42890548">
      <w:pPr>
        <w:spacing w:line="360" w:lineRule="auto"/>
        <w:outlineLvl w:val="2"/>
        <w:rPr>
          <w:rFonts w:hint="eastAsia" w:ascii="宋体" w:hAnsi="宋体" w:cs="宋体"/>
          <w:b/>
          <w:bCs/>
          <w:szCs w:val="21"/>
          <w:highlight w:val="none"/>
        </w:rPr>
      </w:pPr>
      <w:r>
        <w:rPr>
          <w:rFonts w:hint="eastAsia" w:ascii="宋体" w:hAnsi="宋体" w:cs="宋体"/>
          <w:szCs w:val="21"/>
          <w:highlight w:val="none"/>
        </w:rPr>
        <w:t>2、中小企业划型标准规定参考《工信部联企业[2011]300号》</w:t>
      </w:r>
    </w:p>
    <w:p w14:paraId="36647C54">
      <w:pPr>
        <w:rPr>
          <w:rFonts w:hint="eastAsia"/>
          <w:highlight w:val="none"/>
        </w:rPr>
      </w:pPr>
    </w:p>
    <w:p w14:paraId="0B463202">
      <w:pPr>
        <w:rPr>
          <w:rFonts w:hint="eastAsia"/>
          <w:highlight w:val="none"/>
        </w:rPr>
      </w:pPr>
    </w:p>
    <w:p w14:paraId="1241EE81">
      <w:pPr>
        <w:rPr>
          <w:rFonts w:hint="eastAsia"/>
          <w:highlight w:val="none"/>
        </w:rPr>
      </w:pPr>
    </w:p>
    <w:p w14:paraId="388C6CB8">
      <w:pPr>
        <w:rPr>
          <w:rFonts w:hint="eastAsia"/>
          <w:highlight w:val="none"/>
        </w:rPr>
      </w:pPr>
    </w:p>
    <w:p w14:paraId="60BB1874">
      <w:pPr>
        <w:rPr>
          <w:rFonts w:hint="eastAsia"/>
          <w:highlight w:val="none"/>
        </w:rPr>
      </w:pPr>
    </w:p>
    <w:p w14:paraId="7565399D">
      <w:pPr>
        <w:rPr>
          <w:rFonts w:hint="eastAsia"/>
          <w:highlight w:val="none"/>
        </w:rPr>
      </w:pPr>
    </w:p>
    <w:p w14:paraId="7F4FBE96">
      <w:pPr>
        <w:rPr>
          <w:rFonts w:hint="eastAsia"/>
          <w:highlight w:val="none"/>
        </w:rPr>
      </w:pPr>
    </w:p>
    <w:p w14:paraId="3E329602">
      <w:pPr>
        <w:rPr>
          <w:rFonts w:hint="eastAsia"/>
          <w:highlight w:val="none"/>
        </w:rPr>
      </w:pPr>
    </w:p>
    <w:p w14:paraId="4C9E7893">
      <w:pPr>
        <w:rPr>
          <w:rFonts w:hint="eastAsia" w:ascii="宋体" w:hAnsi="宋体" w:cs="宋体"/>
          <w:b/>
          <w:bCs/>
          <w:szCs w:val="21"/>
          <w:highlight w:val="none"/>
        </w:rPr>
      </w:pPr>
    </w:p>
    <w:p w14:paraId="69018019">
      <w:pPr>
        <w:spacing w:line="360" w:lineRule="auto"/>
        <w:jc w:val="center"/>
        <w:outlineLvl w:val="2"/>
        <w:rPr>
          <w:rFonts w:hint="eastAsia" w:ascii="宋体" w:hAnsi="宋体" w:cs="宋体"/>
          <w:b/>
          <w:bCs/>
          <w:sz w:val="32"/>
          <w:szCs w:val="32"/>
          <w:highlight w:val="none"/>
        </w:rPr>
      </w:pPr>
      <w:bookmarkStart w:id="122" w:name="_Toc152674445"/>
      <w:r>
        <w:rPr>
          <w:rFonts w:ascii="宋体" w:hAnsi="宋体" w:cs="宋体"/>
          <w:b/>
          <w:bCs/>
          <w:sz w:val="32"/>
          <w:szCs w:val="32"/>
          <w:highlight w:val="none"/>
        </w:rPr>
        <w:br w:type="page" w:clear="all"/>
      </w:r>
      <w:r>
        <w:rPr>
          <w:rFonts w:hint="eastAsia" w:ascii="宋体" w:hAnsi="宋体" w:cs="宋体"/>
          <w:b/>
          <w:bCs/>
          <w:sz w:val="32"/>
          <w:szCs w:val="32"/>
          <w:highlight w:val="none"/>
        </w:rPr>
        <w:t>四、残疾人福利性单位声明函</w:t>
      </w:r>
      <w:bookmarkEnd w:id="122"/>
    </w:p>
    <w:p w14:paraId="4B35E001">
      <w:pPr>
        <w:rPr>
          <w:rFonts w:hint="eastAsia" w:ascii="宋体" w:hAnsi="宋体" w:cs="宋体"/>
          <w:b/>
          <w:bCs/>
          <w:szCs w:val="21"/>
          <w:highlight w:val="none"/>
        </w:rPr>
      </w:pPr>
    </w:p>
    <w:p w14:paraId="787C84E0">
      <w:pPr>
        <w:spacing w:line="588" w:lineRule="exact"/>
        <w:ind w:firstLine="504"/>
        <w:rPr>
          <w:rFonts w:hint="eastAsia" w:ascii="宋体" w:hAnsi="宋体" w:cs="宋体"/>
          <w:spacing w:val="6"/>
          <w:szCs w:val="21"/>
          <w:highlight w:val="none"/>
        </w:rPr>
      </w:pPr>
      <w:r>
        <w:rPr>
          <w:rFonts w:hint="eastAsia" w:ascii="宋体" w:hAnsi="宋体" w:cs="宋体"/>
          <w:spacing w:val="6"/>
          <w:szCs w:val="21"/>
          <w:highlight w:val="none"/>
        </w:rPr>
        <w:t>本单位郑重声明，根据《财政部 民政部 中国残疾人联合会关于促进残疾人就业政府采购政策的通知》（财库</w:t>
      </w:r>
      <w:r>
        <w:rPr>
          <w:rFonts w:hint="eastAsia" w:ascii="宋体" w:hAnsi="宋体" w:cs="宋体"/>
          <w:szCs w:val="21"/>
          <w:highlight w:val="none"/>
        </w:rPr>
        <w:t>〔2017〕 141</w:t>
      </w:r>
      <w:r>
        <w:rPr>
          <w:rFonts w:hint="eastAsia" w:ascii="宋体" w:hAnsi="宋体" w:cs="宋体"/>
          <w:spacing w:val="6"/>
          <w:szCs w:val="21"/>
          <w:highlight w:val="none"/>
        </w:rPr>
        <w:t>号）的规定，本单位</w:t>
      </w:r>
      <w:r>
        <w:rPr>
          <w:rFonts w:hint="eastAsia" w:ascii="宋体" w:hAnsi="宋体" w:cs="宋体"/>
          <w:b/>
          <w:szCs w:val="21"/>
          <w:highlight w:val="none"/>
        </w:rPr>
        <w:t>（请进行勾选）</w:t>
      </w:r>
      <w:r>
        <w:rPr>
          <w:rFonts w:hint="eastAsia" w:ascii="宋体" w:hAnsi="宋体" w:cs="宋体"/>
          <w:spacing w:val="6"/>
          <w:szCs w:val="21"/>
          <w:highlight w:val="none"/>
        </w:rPr>
        <w:t>：</w:t>
      </w:r>
    </w:p>
    <w:p w14:paraId="514C72E0">
      <w:pPr>
        <w:spacing w:line="588" w:lineRule="exact"/>
        <w:ind w:firstLine="482"/>
        <w:rPr>
          <w:rFonts w:hint="eastAsia" w:ascii="宋体" w:hAnsi="宋体" w:cs="宋体"/>
          <w:b/>
          <w:spacing w:val="6"/>
          <w:szCs w:val="21"/>
          <w:highlight w:val="none"/>
        </w:rPr>
      </w:pPr>
      <w:r>
        <w:rPr>
          <w:rFonts w:hint="eastAsia" w:ascii="宋体" w:hAnsi="宋体" w:cs="宋体"/>
          <w:b/>
          <w:szCs w:val="21"/>
          <w:highlight w:val="none"/>
        </w:rPr>
        <w:t>□</w:t>
      </w:r>
      <w:r>
        <w:rPr>
          <w:rFonts w:hint="eastAsia" w:ascii="宋体" w:hAnsi="宋体" w:cs="宋体"/>
          <w:b/>
          <w:spacing w:val="6"/>
          <w:szCs w:val="21"/>
          <w:highlight w:val="none"/>
        </w:rPr>
        <w:t>不属于符合条件的残疾人福利性单位。</w:t>
      </w:r>
    </w:p>
    <w:p w14:paraId="32D31B76">
      <w:pPr>
        <w:spacing w:line="588" w:lineRule="exact"/>
        <w:ind w:firstLine="482"/>
        <w:rPr>
          <w:rFonts w:hint="eastAsia" w:ascii="宋体" w:hAnsi="宋体" w:cs="宋体"/>
          <w:spacing w:val="6"/>
          <w:szCs w:val="21"/>
          <w:highlight w:val="none"/>
        </w:rPr>
      </w:pPr>
      <w:r>
        <w:rPr>
          <w:rFonts w:hint="eastAsia" w:ascii="宋体" w:hAnsi="宋体" w:cs="宋体"/>
          <w:b/>
          <w:szCs w:val="21"/>
          <w:highlight w:val="none"/>
        </w:rPr>
        <w:t>□</w:t>
      </w:r>
      <w:r>
        <w:rPr>
          <w:rFonts w:hint="eastAsia" w:ascii="宋体" w:hAnsi="宋体" w:cs="宋体"/>
          <w:b/>
          <w:spacing w:val="6"/>
          <w:szCs w:val="21"/>
          <w:highlight w:val="none"/>
        </w:rPr>
        <w:t>属于符合条件的残疾人福利性单位，</w:t>
      </w:r>
      <w:r>
        <w:rPr>
          <w:rFonts w:hint="eastAsia" w:ascii="宋体" w:hAnsi="宋体" w:cs="宋体"/>
          <w:spacing w:val="6"/>
          <w:szCs w:val="21"/>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248349DB">
      <w:pPr>
        <w:spacing w:line="588" w:lineRule="exact"/>
        <w:ind w:firstLine="446"/>
        <w:rPr>
          <w:rFonts w:hint="eastAsia" w:ascii="宋体" w:hAnsi="宋体" w:cs="宋体"/>
          <w:spacing w:val="6"/>
          <w:szCs w:val="21"/>
          <w:highlight w:val="none"/>
        </w:rPr>
      </w:pPr>
      <w:r>
        <w:rPr>
          <w:rFonts w:hint="eastAsia" w:ascii="宋体" w:hAnsi="宋体" w:cs="宋体"/>
          <w:b/>
          <w:spacing w:val="6"/>
          <w:szCs w:val="21"/>
          <w:highlight w:val="none"/>
        </w:rPr>
        <w:t>本单位对上述声明的真实性负责。如有虚假，将依法承担相应责任。</w:t>
      </w:r>
    </w:p>
    <w:p w14:paraId="229549BD">
      <w:pPr>
        <w:spacing w:line="588" w:lineRule="exact"/>
        <w:ind w:firstLine="444"/>
        <w:rPr>
          <w:rFonts w:hint="eastAsia" w:ascii="宋体" w:hAnsi="宋体" w:cs="宋体"/>
          <w:spacing w:val="6"/>
          <w:szCs w:val="21"/>
          <w:highlight w:val="none"/>
        </w:rPr>
      </w:pPr>
    </w:p>
    <w:p w14:paraId="4DA766ED">
      <w:pPr>
        <w:spacing w:line="588" w:lineRule="exact"/>
        <w:ind w:firstLine="444"/>
        <w:rPr>
          <w:rFonts w:hint="eastAsia" w:ascii="宋体" w:hAnsi="宋体" w:cs="宋体"/>
          <w:spacing w:val="6"/>
          <w:szCs w:val="21"/>
          <w:highlight w:val="none"/>
        </w:rPr>
      </w:pPr>
    </w:p>
    <w:p w14:paraId="161AC8F0">
      <w:pPr>
        <w:spacing w:line="360" w:lineRule="auto"/>
        <w:ind w:right="360" w:firstLine="480"/>
        <w:jc w:val="right"/>
        <w:rPr>
          <w:rFonts w:hint="eastAsia" w:ascii="宋体" w:hAnsi="宋体" w:cs="宋体"/>
          <w:szCs w:val="21"/>
          <w:highlight w:val="none"/>
          <w:u w:val="single"/>
        </w:rPr>
      </w:pPr>
      <w:r>
        <w:rPr>
          <w:rFonts w:hint="eastAsia" w:ascii="宋体" w:hAnsi="宋体" w:cs="宋体"/>
          <w:spacing w:val="6"/>
          <w:szCs w:val="21"/>
          <w:highlight w:val="none"/>
        </w:rPr>
        <w:t xml:space="preserve">             </w:t>
      </w:r>
      <w:r>
        <w:rPr>
          <w:rFonts w:hint="eastAsia" w:ascii="宋体" w:hAnsi="宋体" w:cs="宋体"/>
          <w:szCs w:val="21"/>
          <w:highlight w:val="none"/>
          <w:u w:val="single"/>
        </w:rPr>
        <w:t>供应商名称：（加盖CA电子公章）</w:t>
      </w:r>
    </w:p>
    <w:p w14:paraId="7C4960CA">
      <w:pPr>
        <w:spacing w:line="360" w:lineRule="auto"/>
        <w:ind w:right="360" w:firstLine="480"/>
        <w:jc w:val="right"/>
        <w:rPr>
          <w:rFonts w:hint="eastAsia" w:ascii="宋体" w:hAnsi="宋体" w:cs="宋体"/>
          <w:szCs w:val="21"/>
          <w:highlight w:val="none"/>
        </w:rPr>
      </w:pPr>
      <w:r>
        <w:rPr>
          <w:rFonts w:hint="eastAsia" w:ascii="宋体" w:hAnsi="宋体" w:cs="宋体"/>
          <w:szCs w:val="21"/>
          <w:highlight w:val="none"/>
        </w:rPr>
        <w:t>日 期：________</w:t>
      </w:r>
    </w:p>
    <w:p w14:paraId="3776B30B">
      <w:pPr>
        <w:rPr>
          <w:rFonts w:hint="eastAsia"/>
          <w:highlight w:val="none"/>
        </w:rPr>
      </w:pPr>
    </w:p>
    <w:p w14:paraId="1E369659">
      <w:pPr>
        <w:rPr>
          <w:rFonts w:hint="eastAsia"/>
          <w:highlight w:val="none"/>
        </w:rPr>
      </w:pPr>
    </w:p>
    <w:p w14:paraId="65BD232E">
      <w:pPr>
        <w:rPr>
          <w:rFonts w:hint="eastAsia"/>
          <w:highlight w:val="none"/>
        </w:rPr>
      </w:pPr>
    </w:p>
    <w:p w14:paraId="50AC9BFF">
      <w:pPr>
        <w:rPr>
          <w:rFonts w:hint="eastAsia"/>
          <w:highlight w:val="none"/>
        </w:rPr>
      </w:pPr>
    </w:p>
    <w:p w14:paraId="18174905">
      <w:pPr>
        <w:rPr>
          <w:rFonts w:hint="eastAsia"/>
          <w:highlight w:val="none"/>
        </w:rPr>
      </w:pPr>
    </w:p>
    <w:p w14:paraId="508D4572">
      <w:pPr>
        <w:rPr>
          <w:rFonts w:hint="eastAsia"/>
          <w:highlight w:val="none"/>
        </w:rPr>
      </w:pPr>
    </w:p>
    <w:p w14:paraId="7F2A4E49">
      <w:pPr>
        <w:rPr>
          <w:rFonts w:hint="eastAsia"/>
          <w:highlight w:val="none"/>
        </w:rPr>
      </w:pPr>
    </w:p>
    <w:p w14:paraId="2CF69239">
      <w:pPr>
        <w:rPr>
          <w:rFonts w:hint="eastAsia"/>
          <w:highlight w:val="none"/>
        </w:rPr>
      </w:pPr>
    </w:p>
    <w:p w14:paraId="618794A0">
      <w:pPr>
        <w:rPr>
          <w:rFonts w:hint="eastAsia"/>
          <w:highlight w:val="none"/>
        </w:rPr>
      </w:pPr>
    </w:p>
    <w:p w14:paraId="4B52298B">
      <w:pPr>
        <w:rPr>
          <w:rFonts w:hint="eastAsia"/>
          <w:highlight w:val="none"/>
        </w:rPr>
      </w:pPr>
    </w:p>
    <w:p w14:paraId="6CC52AAE">
      <w:pPr>
        <w:rPr>
          <w:rFonts w:hint="eastAsia"/>
          <w:highlight w:val="none"/>
        </w:rPr>
      </w:pPr>
    </w:p>
    <w:p w14:paraId="6AC838F2">
      <w:pPr>
        <w:rPr>
          <w:rFonts w:hint="eastAsia" w:ascii="宋体" w:hAnsi="宋体" w:cs="宋体"/>
          <w:b/>
          <w:bCs/>
          <w:sz w:val="32"/>
          <w:szCs w:val="32"/>
          <w:highlight w:val="none"/>
        </w:rPr>
      </w:pPr>
    </w:p>
    <w:p w14:paraId="12A32FB7">
      <w:pPr>
        <w:spacing w:line="360" w:lineRule="auto"/>
        <w:jc w:val="center"/>
        <w:outlineLvl w:val="2"/>
        <w:rPr>
          <w:rFonts w:hint="eastAsia" w:ascii="宋体" w:hAnsi="宋体" w:cs="宋体"/>
          <w:b/>
          <w:bCs/>
          <w:sz w:val="32"/>
          <w:szCs w:val="32"/>
          <w:highlight w:val="none"/>
        </w:rPr>
      </w:pPr>
    </w:p>
    <w:p w14:paraId="68291F81">
      <w:pPr>
        <w:spacing w:line="360" w:lineRule="auto"/>
        <w:jc w:val="center"/>
        <w:outlineLvl w:val="2"/>
        <w:rPr>
          <w:rFonts w:hint="eastAsia" w:ascii="宋体" w:hAnsi="宋体" w:cs="宋体"/>
          <w:b/>
          <w:bCs/>
          <w:sz w:val="32"/>
          <w:szCs w:val="32"/>
          <w:highlight w:val="none"/>
        </w:rPr>
      </w:pPr>
    </w:p>
    <w:p w14:paraId="3AF92F9C">
      <w:pPr>
        <w:spacing w:line="360" w:lineRule="auto"/>
        <w:jc w:val="center"/>
        <w:outlineLvl w:val="2"/>
        <w:rPr>
          <w:rFonts w:hint="eastAsia" w:ascii="宋体" w:hAnsi="宋体" w:cs="宋体"/>
          <w:b/>
          <w:bCs/>
          <w:sz w:val="32"/>
          <w:szCs w:val="32"/>
          <w:highlight w:val="none"/>
        </w:rPr>
      </w:pPr>
    </w:p>
    <w:p w14:paraId="67F6DFBE">
      <w:pPr>
        <w:spacing w:line="360" w:lineRule="auto"/>
        <w:jc w:val="center"/>
        <w:outlineLvl w:val="2"/>
        <w:rPr>
          <w:rFonts w:hint="eastAsia" w:ascii="宋体" w:hAnsi="宋体" w:cs="宋体"/>
          <w:b/>
          <w:bCs/>
          <w:sz w:val="32"/>
          <w:szCs w:val="32"/>
          <w:highlight w:val="none"/>
        </w:rPr>
      </w:pPr>
    </w:p>
    <w:p w14:paraId="4734E3E1">
      <w:pPr>
        <w:spacing w:line="360" w:lineRule="auto"/>
        <w:jc w:val="center"/>
        <w:outlineLvl w:val="2"/>
        <w:rPr>
          <w:rFonts w:hint="eastAsia" w:ascii="宋体" w:hAnsi="宋体" w:cs="宋体"/>
          <w:b/>
          <w:bCs/>
          <w:sz w:val="32"/>
          <w:szCs w:val="32"/>
          <w:highlight w:val="none"/>
        </w:rPr>
      </w:pPr>
    </w:p>
    <w:p w14:paraId="1084FC90">
      <w:pPr>
        <w:spacing w:line="360" w:lineRule="auto"/>
        <w:jc w:val="center"/>
        <w:outlineLvl w:val="2"/>
        <w:rPr>
          <w:rFonts w:hint="eastAsia" w:ascii="宋体" w:hAnsi="宋体" w:cs="宋体"/>
          <w:b/>
          <w:bCs/>
          <w:sz w:val="32"/>
          <w:szCs w:val="32"/>
          <w:highlight w:val="none"/>
        </w:rPr>
      </w:pPr>
    </w:p>
    <w:p w14:paraId="6B05394F">
      <w:pPr>
        <w:spacing w:line="360" w:lineRule="auto"/>
        <w:jc w:val="center"/>
        <w:outlineLvl w:val="2"/>
        <w:rPr>
          <w:rFonts w:ascii="宋体" w:hAnsi="宋体" w:cs="宋体"/>
          <w:b/>
          <w:bCs/>
          <w:sz w:val="32"/>
          <w:szCs w:val="32"/>
          <w:highlight w:val="none"/>
        </w:rPr>
      </w:pPr>
      <w:r>
        <w:rPr>
          <w:rFonts w:hint="eastAsia" w:ascii="宋体" w:hAnsi="宋体" w:cs="宋体"/>
          <w:b/>
          <w:bCs/>
          <w:sz w:val="32"/>
          <w:szCs w:val="32"/>
          <w:highlight w:val="none"/>
          <w:lang w:val="en-US" w:eastAsia="zh-CN"/>
        </w:rPr>
        <w:t>五</w:t>
      </w:r>
      <w:r>
        <w:rPr>
          <w:rFonts w:hint="eastAsia" w:ascii="宋体" w:hAnsi="宋体" w:cs="宋体"/>
          <w:b/>
          <w:bCs/>
          <w:sz w:val="32"/>
          <w:szCs w:val="32"/>
          <w:highlight w:val="none"/>
        </w:rPr>
        <w:t>、项目实施方案</w:t>
      </w:r>
    </w:p>
    <w:p w14:paraId="1A17671F">
      <w:pPr>
        <w:rPr>
          <w:rFonts w:hint="eastAsia" w:ascii="宋体" w:hAnsi="宋体" w:cs="宋体"/>
          <w:b/>
          <w:bCs/>
          <w:szCs w:val="21"/>
          <w:highlight w:val="none"/>
        </w:rPr>
      </w:pPr>
    </w:p>
    <w:p w14:paraId="2F2F279E">
      <w:pPr>
        <w:tabs>
          <w:tab w:val="left" w:pos="900"/>
          <w:tab w:val="left" w:pos="1980"/>
        </w:tabs>
        <w:spacing w:line="360" w:lineRule="auto"/>
        <w:ind w:left="142" w:firstLine="420"/>
        <w:rPr>
          <w:rFonts w:hint="eastAsia" w:ascii="宋体" w:hAnsi="宋体" w:cs="宋体"/>
          <w:bCs/>
          <w:szCs w:val="21"/>
          <w:highlight w:val="none"/>
        </w:rPr>
      </w:pPr>
      <w:r>
        <w:rPr>
          <w:rFonts w:hint="eastAsia" w:ascii="宋体" w:hAnsi="宋体" w:cs="宋体"/>
          <w:bCs/>
          <w:szCs w:val="21"/>
          <w:highlight w:val="none"/>
        </w:rPr>
        <w:t>磋商文件中提出的需求是最基本的服务要求，各供应商须响应这些要求，并可以在此基础上，根据自身优势进一步优化。本方案可包括（但不限于）以下内容：</w:t>
      </w:r>
    </w:p>
    <w:p w14:paraId="336A99EA">
      <w:pPr>
        <w:numPr>
          <w:ilvl w:val="0"/>
          <w:numId w:val="9"/>
        </w:numPr>
        <w:tabs>
          <w:tab w:val="left" w:pos="900"/>
          <w:tab w:val="left" w:pos="1980"/>
        </w:tabs>
        <w:spacing w:line="360" w:lineRule="auto"/>
        <w:ind w:left="142" w:firstLine="420"/>
        <w:rPr>
          <w:rFonts w:hint="eastAsia" w:ascii="宋体" w:hAnsi="宋体" w:cs="宋体"/>
          <w:bCs/>
          <w:szCs w:val="21"/>
          <w:highlight w:val="none"/>
        </w:rPr>
      </w:pPr>
    </w:p>
    <w:p w14:paraId="42FC1D48">
      <w:pPr>
        <w:tabs>
          <w:tab w:val="left" w:pos="900"/>
          <w:tab w:val="left" w:pos="1980"/>
        </w:tabs>
        <w:spacing w:line="360" w:lineRule="auto"/>
        <w:ind w:left="142" w:firstLine="420"/>
        <w:rPr>
          <w:rFonts w:hint="eastAsia" w:ascii="宋体" w:hAnsi="宋体" w:cs="宋体"/>
          <w:bCs/>
          <w:szCs w:val="21"/>
          <w:highlight w:val="none"/>
        </w:rPr>
      </w:pPr>
      <w:r>
        <w:rPr>
          <w:rFonts w:hint="eastAsia" w:ascii="宋体" w:hAnsi="宋体" w:cs="宋体"/>
          <w:bCs/>
          <w:szCs w:val="21"/>
          <w:highlight w:val="none"/>
        </w:rPr>
        <w:t>（2）</w:t>
      </w:r>
      <w:r>
        <w:rPr>
          <w:rFonts w:hint="eastAsia" w:ascii="宋体" w:hAnsi="宋体" w:cs="宋体"/>
          <w:bCs/>
          <w:szCs w:val="21"/>
          <w:highlight w:val="none"/>
          <w:lang w:val="en-US" w:eastAsia="zh-CN"/>
        </w:rPr>
        <w:t xml:space="preserve"> </w:t>
      </w:r>
    </w:p>
    <w:p w14:paraId="2D5A08A1">
      <w:pPr>
        <w:tabs>
          <w:tab w:val="left" w:pos="900"/>
          <w:tab w:val="left" w:pos="1980"/>
        </w:tabs>
        <w:spacing w:line="360" w:lineRule="auto"/>
        <w:ind w:left="142" w:firstLine="420"/>
        <w:rPr>
          <w:rFonts w:hint="eastAsia" w:ascii="宋体" w:hAnsi="宋体" w:cs="宋体"/>
          <w:bCs/>
          <w:szCs w:val="21"/>
          <w:highlight w:val="none"/>
        </w:rPr>
      </w:pPr>
      <w:r>
        <w:rPr>
          <w:rFonts w:hint="eastAsia" w:ascii="宋体" w:hAnsi="宋体" w:cs="宋体"/>
          <w:bCs/>
          <w:szCs w:val="21"/>
          <w:highlight w:val="none"/>
        </w:rPr>
        <w:t>（</w:t>
      </w:r>
      <w:r>
        <w:rPr>
          <w:rFonts w:hint="eastAsia" w:ascii="宋体" w:hAnsi="宋体" w:cs="宋体"/>
          <w:bCs/>
          <w:szCs w:val="21"/>
          <w:highlight w:val="none"/>
          <w:lang w:val="en-US" w:eastAsia="zh-CN"/>
        </w:rPr>
        <w:t>3</w:t>
      </w:r>
      <w:r>
        <w:rPr>
          <w:rFonts w:hint="eastAsia" w:ascii="宋体" w:hAnsi="宋体" w:cs="宋体"/>
          <w:bCs/>
          <w:szCs w:val="21"/>
          <w:highlight w:val="none"/>
        </w:rPr>
        <w:t>）</w:t>
      </w:r>
      <w:r>
        <w:rPr>
          <w:rFonts w:hint="eastAsia" w:ascii="宋体" w:hAnsi="宋体" w:cs="宋体"/>
          <w:bCs/>
          <w:szCs w:val="21"/>
          <w:highlight w:val="none"/>
          <w:lang w:val="en-US" w:eastAsia="zh-CN"/>
        </w:rPr>
        <w:t xml:space="preserve"> </w:t>
      </w:r>
    </w:p>
    <w:p w14:paraId="00CA1BDD">
      <w:pPr>
        <w:tabs>
          <w:tab w:val="left" w:pos="900"/>
          <w:tab w:val="left" w:pos="1980"/>
        </w:tabs>
        <w:spacing w:line="360" w:lineRule="auto"/>
        <w:ind w:left="142" w:firstLine="420"/>
        <w:rPr>
          <w:rFonts w:hint="eastAsia" w:ascii="宋体" w:hAnsi="宋体" w:cs="宋体"/>
          <w:bCs/>
          <w:szCs w:val="21"/>
          <w:highlight w:val="none"/>
        </w:rPr>
      </w:pPr>
      <w:r>
        <w:rPr>
          <w:rFonts w:hint="eastAsia" w:ascii="宋体" w:hAnsi="宋体" w:cs="宋体"/>
          <w:bCs/>
          <w:szCs w:val="21"/>
          <w:highlight w:val="none"/>
        </w:rPr>
        <w:t>（</w:t>
      </w:r>
      <w:r>
        <w:rPr>
          <w:rFonts w:hint="eastAsia" w:ascii="宋体" w:hAnsi="宋体" w:cs="宋体"/>
          <w:bCs/>
          <w:szCs w:val="21"/>
          <w:highlight w:val="none"/>
          <w:lang w:val="en-US" w:eastAsia="zh-CN"/>
        </w:rPr>
        <w:t>4</w:t>
      </w:r>
      <w:r>
        <w:rPr>
          <w:rFonts w:hint="eastAsia" w:ascii="宋体" w:hAnsi="宋体" w:cs="宋体"/>
          <w:bCs/>
          <w:szCs w:val="21"/>
          <w:highlight w:val="none"/>
        </w:rPr>
        <w:t>）</w:t>
      </w:r>
      <w:r>
        <w:rPr>
          <w:rFonts w:hint="eastAsia" w:ascii="宋体" w:hAnsi="宋体" w:cs="宋体"/>
          <w:bCs/>
          <w:szCs w:val="21"/>
          <w:highlight w:val="none"/>
          <w:lang w:val="en-US" w:eastAsia="zh-CN"/>
        </w:rPr>
        <w:t xml:space="preserve"> </w:t>
      </w:r>
    </w:p>
    <w:p w14:paraId="6D9B77B4">
      <w:pPr>
        <w:tabs>
          <w:tab w:val="left" w:pos="900"/>
          <w:tab w:val="left" w:pos="1980"/>
        </w:tabs>
        <w:spacing w:line="360" w:lineRule="auto"/>
        <w:ind w:left="142" w:firstLine="420"/>
        <w:rPr>
          <w:rFonts w:hint="eastAsia" w:ascii="宋体" w:hAnsi="宋体" w:eastAsia="宋体" w:cs="宋体"/>
          <w:bCs/>
          <w:szCs w:val="21"/>
          <w:highlight w:val="none"/>
          <w:lang w:eastAsia="zh-CN"/>
        </w:rPr>
      </w:pPr>
      <w:r>
        <w:rPr>
          <w:rFonts w:hint="eastAsia" w:ascii="宋体" w:hAnsi="宋体" w:cs="宋体"/>
          <w:bCs/>
          <w:szCs w:val="21"/>
          <w:highlight w:val="none"/>
        </w:rPr>
        <w:t>（</w:t>
      </w:r>
      <w:r>
        <w:rPr>
          <w:rFonts w:hint="eastAsia" w:ascii="宋体" w:hAnsi="宋体" w:cs="宋体"/>
          <w:bCs/>
          <w:szCs w:val="21"/>
          <w:highlight w:val="none"/>
          <w:lang w:val="en-US" w:eastAsia="zh-CN"/>
        </w:rPr>
        <w:t>5</w:t>
      </w:r>
      <w:r>
        <w:rPr>
          <w:rFonts w:hint="eastAsia" w:ascii="宋体" w:hAnsi="宋体" w:cs="宋体"/>
          <w:bCs/>
          <w:szCs w:val="21"/>
          <w:highlight w:val="none"/>
        </w:rPr>
        <w:t>）</w:t>
      </w:r>
      <w:r>
        <w:rPr>
          <w:rFonts w:hint="eastAsia" w:ascii="宋体" w:hAnsi="宋体" w:cs="宋体"/>
          <w:bCs/>
          <w:szCs w:val="21"/>
          <w:highlight w:val="none"/>
          <w:lang w:val="en-US" w:eastAsia="zh-CN"/>
        </w:rPr>
        <w:t xml:space="preserve"> </w:t>
      </w:r>
    </w:p>
    <w:p w14:paraId="2AF27052">
      <w:pPr>
        <w:spacing w:line="360" w:lineRule="auto"/>
        <w:ind w:right="360" w:firstLine="480"/>
        <w:jc w:val="center"/>
        <w:rPr>
          <w:rFonts w:hint="eastAsia" w:ascii="宋体" w:hAnsi="宋体" w:eastAsia="宋体" w:cs="宋体"/>
          <w:szCs w:val="21"/>
          <w:highlight w:val="none"/>
          <w:u w:val="single"/>
          <w:lang w:eastAsia="zh-CN"/>
        </w:rPr>
      </w:pPr>
      <w:r>
        <w:rPr>
          <w:rFonts w:hint="eastAsia" w:ascii="宋体" w:hAnsi="宋体" w:cs="宋体"/>
          <w:bCs/>
          <w:szCs w:val="21"/>
          <w:highlight w:val="none"/>
          <w:lang w:val="en-US" w:eastAsia="zh-CN"/>
        </w:rPr>
        <w:t xml:space="preserve"> </w:t>
      </w:r>
    </w:p>
    <w:p w14:paraId="3D45772B">
      <w:pPr>
        <w:spacing w:line="360" w:lineRule="auto"/>
        <w:ind w:right="360"/>
        <w:rPr>
          <w:rFonts w:hint="eastAsia" w:ascii="宋体" w:hAnsi="宋体" w:cs="宋体"/>
          <w:szCs w:val="21"/>
          <w:highlight w:val="none"/>
          <w:u w:val="single"/>
        </w:rPr>
      </w:pPr>
      <w:r>
        <w:rPr>
          <w:rFonts w:hint="eastAsia" w:ascii="宋体" w:hAnsi="宋体" w:cs="宋体"/>
          <w:szCs w:val="21"/>
          <w:highlight w:val="none"/>
          <w:u w:val="single"/>
        </w:rPr>
        <w:t>供应商名称：（加盖CA电子公章）</w:t>
      </w:r>
    </w:p>
    <w:p w14:paraId="3580D004">
      <w:pPr>
        <w:spacing w:line="360" w:lineRule="auto"/>
        <w:ind w:right="360"/>
        <w:rPr>
          <w:rFonts w:ascii="宋体" w:hAnsi="宋体" w:cs="宋体"/>
          <w:szCs w:val="21"/>
          <w:highlight w:val="none"/>
          <w:u w:val="single"/>
        </w:rPr>
      </w:pPr>
      <w:r>
        <w:rPr>
          <w:rFonts w:hint="eastAsia" w:ascii="宋体" w:hAnsi="宋体" w:cs="宋体"/>
          <w:szCs w:val="21"/>
          <w:highlight w:val="none"/>
          <w:u w:val="single"/>
        </w:rPr>
        <w:t xml:space="preserve">日 期：             </w:t>
      </w:r>
    </w:p>
    <w:p w14:paraId="1659DC47">
      <w:pPr>
        <w:rPr>
          <w:rFonts w:hint="eastAsia"/>
          <w:highlight w:val="none"/>
        </w:rPr>
      </w:pPr>
    </w:p>
    <w:p w14:paraId="7554F37F">
      <w:pPr>
        <w:rPr>
          <w:rFonts w:hint="eastAsia"/>
          <w:highlight w:val="none"/>
        </w:rPr>
      </w:pPr>
    </w:p>
    <w:p w14:paraId="6F6CAA0D">
      <w:pPr>
        <w:rPr>
          <w:rFonts w:hint="eastAsia"/>
          <w:highlight w:val="none"/>
        </w:rPr>
      </w:pPr>
    </w:p>
    <w:p w14:paraId="2C98101F">
      <w:pPr>
        <w:rPr>
          <w:rFonts w:hint="eastAsia"/>
          <w:highlight w:val="none"/>
        </w:rPr>
      </w:pPr>
    </w:p>
    <w:p w14:paraId="260015E5">
      <w:pPr>
        <w:rPr>
          <w:rFonts w:hint="eastAsia"/>
          <w:highlight w:val="none"/>
        </w:rPr>
      </w:pPr>
    </w:p>
    <w:p w14:paraId="6A8E002C">
      <w:pPr>
        <w:rPr>
          <w:rFonts w:hint="eastAsia"/>
          <w:highlight w:val="none"/>
        </w:rPr>
      </w:pPr>
    </w:p>
    <w:p w14:paraId="187FB974">
      <w:pPr>
        <w:rPr>
          <w:rFonts w:hint="eastAsia"/>
          <w:highlight w:val="none"/>
        </w:rPr>
      </w:pPr>
    </w:p>
    <w:p w14:paraId="0A386C41">
      <w:pPr>
        <w:rPr>
          <w:rFonts w:hint="eastAsia"/>
          <w:highlight w:val="none"/>
        </w:rPr>
      </w:pPr>
    </w:p>
    <w:p w14:paraId="342EDF91">
      <w:pPr>
        <w:rPr>
          <w:rFonts w:hint="eastAsia"/>
          <w:highlight w:val="none"/>
        </w:rPr>
      </w:pPr>
    </w:p>
    <w:p w14:paraId="03CA2B58">
      <w:pPr>
        <w:rPr>
          <w:rFonts w:hint="eastAsia"/>
          <w:highlight w:val="none"/>
        </w:rPr>
      </w:pPr>
    </w:p>
    <w:p w14:paraId="4E55D449">
      <w:pPr>
        <w:rPr>
          <w:rFonts w:hint="eastAsia"/>
          <w:highlight w:val="none"/>
        </w:rPr>
      </w:pPr>
    </w:p>
    <w:p w14:paraId="2AA0CC27">
      <w:pPr>
        <w:rPr>
          <w:rFonts w:hint="eastAsia"/>
          <w:highlight w:val="none"/>
        </w:rPr>
      </w:pPr>
    </w:p>
    <w:p w14:paraId="3E07FBC1">
      <w:pPr>
        <w:rPr>
          <w:rFonts w:hint="eastAsia"/>
          <w:highlight w:val="none"/>
        </w:rPr>
      </w:pPr>
    </w:p>
    <w:p w14:paraId="0B09B54F">
      <w:pPr>
        <w:rPr>
          <w:rFonts w:hint="eastAsia"/>
          <w:highlight w:val="none"/>
        </w:rPr>
      </w:pPr>
      <w:r>
        <w:rPr>
          <w:highlight w:val="none"/>
        </w:rPr>
        <w:br w:type="page" w:clear="all"/>
      </w:r>
    </w:p>
    <w:p w14:paraId="521DC04B">
      <w:pPr>
        <w:spacing w:line="360" w:lineRule="auto"/>
        <w:jc w:val="center"/>
        <w:outlineLvl w:val="2"/>
        <w:rPr>
          <w:rFonts w:hint="eastAsia" w:ascii="宋体" w:hAnsi="宋体" w:cs="宋体"/>
          <w:b/>
          <w:bCs/>
          <w:sz w:val="32"/>
          <w:szCs w:val="32"/>
          <w:highlight w:val="none"/>
        </w:rPr>
      </w:pPr>
      <w:r>
        <w:rPr>
          <w:rFonts w:hint="eastAsia" w:ascii="宋体" w:hAnsi="宋体" w:cs="宋体"/>
          <w:b/>
          <w:bCs/>
          <w:sz w:val="32"/>
          <w:szCs w:val="32"/>
          <w:highlight w:val="none"/>
          <w:lang w:val="en-US" w:eastAsia="zh-CN"/>
        </w:rPr>
        <w:t>六</w:t>
      </w:r>
      <w:r>
        <w:rPr>
          <w:rFonts w:hint="eastAsia" w:ascii="宋体" w:hAnsi="宋体" w:cs="宋体"/>
          <w:b/>
          <w:bCs/>
          <w:sz w:val="32"/>
          <w:szCs w:val="32"/>
          <w:highlight w:val="none"/>
        </w:rPr>
        <w:t>、基本服务承诺书</w:t>
      </w:r>
    </w:p>
    <w:p w14:paraId="55263D01">
      <w:pPr>
        <w:rPr>
          <w:rFonts w:hint="eastAsia"/>
          <w:highlight w:val="none"/>
        </w:rPr>
      </w:pPr>
    </w:p>
    <w:p w14:paraId="273A5D8F">
      <w:pPr>
        <w:spacing w:line="360" w:lineRule="auto"/>
        <w:outlineLvl w:val="2"/>
        <w:rPr>
          <w:rFonts w:hint="eastAsia" w:ascii="宋体" w:hAnsi="宋体" w:cs="宋体"/>
          <w:b/>
          <w:bCs/>
          <w:szCs w:val="21"/>
          <w:highlight w:val="none"/>
        </w:rPr>
      </w:pPr>
      <w:r>
        <w:rPr>
          <w:rFonts w:hint="eastAsia" w:ascii="宋体" w:hAnsi="宋体" w:cs="宋体"/>
          <w:b/>
          <w:bCs/>
          <w:szCs w:val="21"/>
          <w:highlight w:val="none"/>
        </w:rPr>
        <w:t>一、我单位确保按中标结果确定价格并及时提供货物或服务。</w:t>
      </w:r>
    </w:p>
    <w:p w14:paraId="3F9D88A8">
      <w:pPr>
        <w:spacing w:line="360" w:lineRule="auto"/>
        <w:outlineLvl w:val="2"/>
        <w:rPr>
          <w:rFonts w:hint="eastAsia" w:ascii="宋体" w:hAnsi="宋体" w:cs="宋体"/>
          <w:b/>
          <w:bCs/>
          <w:szCs w:val="21"/>
          <w:highlight w:val="none"/>
        </w:rPr>
      </w:pPr>
      <w:r>
        <w:rPr>
          <w:rFonts w:hint="eastAsia" w:ascii="宋体" w:hAnsi="宋体" w:cs="宋体"/>
          <w:b/>
          <w:bCs/>
          <w:szCs w:val="21"/>
          <w:highlight w:val="none"/>
        </w:rPr>
        <w:t>二、承诺的基本服务：（质保期、交货日期、是否响应付款方式等）</w:t>
      </w:r>
    </w:p>
    <w:p w14:paraId="293989F6">
      <w:pPr>
        <w:spacing w:line="360" w:lineRule="auto"/>
        <w:outlineLvl w:val="2"/>
        <w:rPr>
          <w:rFonts w:hint="eastAsia" w:ascii="宋体" w:hAnsi="宋体" w:cs="宋体"/>
          <w:b/>
          <w:bCs/>
          <w:szCs w:val="21"/>
          <w:highlight w:val="none"/>
        </w:rPr>
      </w:pPr>
      <w:r>
        <w:rPr>
          <w:rFonts w:hint="eastAsia" w:ascii="宋体" w:hAnsi="宋体" w:cs="宋体"/>
          <w:b/>
          <w:bCs/>
          <w:szCs w:val="21"/>
          <w:highlight w:val="none"/>
        </w:rPr>
        <w:t>三、需要采购人提供的配合：</w:t>
      </w:r>
    </w:p>
    <w:p w14:paraId="392EBCC1">
      <w:pPr>
        <w:spacing w:line="360" w:lineRule="auto"/>
        <w:outlineLvl w:val="2"/>
        <w:rPr>
          <w:rFonts w:hint="eastAsia" w:ascii="宋体" w:hAnsi="宋体" w:cs="宋体"/>
          <w:b/>
          <w:bCs/>
          <w:szCs w:val="21"/>
          <w:highlight w:val="none"/>
        </w:rPr>
      </w:pPr>
      <w:r>
        <w:rPr>
          <w:rFonts w:hint="eastAsia" w:ascii="宋体" w:hAnsi="宋体" w:cs="宋体"/>
          <w:b/>
          <w:bCs/>
          <w:szCs w:val="21"/>
          <w:highlight w:val="none"/>
        </w:rPr>
        <w:t>四、其他服务承诺：</w:t>
      </w:r>
    </w:p>
    <w:p w14:paraId="6CA7E634">
      <w:pPr>
        <w:rPr>
          <w:rFonts w:hint="eastAsia"/>
          <w:highlight w:val="none"/>
        </w:rPr>
      </w:pPr>
    </w:p>
    <w:p w14:paraId="12025955">
      <w:pPr>
        <w:spacing w:line="360" w:lineRule="auto"/>
        <w:ind w:right="360"/>
        <w:rPr>
          <w:rFonts w:hint="eastAsia" w:ascii="宋体" w:hAnsi="宋体" w:cs="宋体"/>
          <w:szCs w:val="21"/>
          <w:highlight w:val="none"/>
          <w:u w:val="single"/>
        </w:rPr>
      </w:pPr>
    </w:p>
    <w:p w14:paraId="1DF241CF">
      <w:pPr>
        <w:spacing w:line="360" w:lineRule="auto"/>
        <w:ind w:right="360"/>
        <w:rPr>
          <w:rFonts w:hint="eastAsia" w:ascii="宋体" w:hAnsi="宋体" w:cs="宋体"/>
          <w:szCs w:val="21"/>
          <w:highlight w:val="none"/>
          <w:u w:val="single"/>
        </w:rPr>
      </w:pPr>
    </w:p>
    <w:p w14:paraId="5F7750D5">
      <w:pPr>
        <w:spacing w:line="360" w:lineRule="auto"/>
        <w:ind w:right="360"/>
        <w:rPr>
          <w:rFonts w:hint="eastAsia" w:ascii="宋体" w:hAnsi="宋体" w:cs="宋体"/>
          <w:szCs w:val="21"/>
          <w:highlight w:val="none"/>
          <w:u w:val="single"/>
        </w:rPr>
      </w:pPr>
    </w:p>
    <w:p w14:paraId="2A4BA4F1">
      <w:pPr>
        <w:spacing w:line="360" w:lineRule="auto"/>
        <w:ind w:right="360"/>
        <w:rPr>
          <w:rFonts w:hint="eastAsia" w:ascii="宋体" w:hAnsi="宋体" w:cs="宋体"/>
          <w:szCs w:val="21"/>
          <w:highlight w:val="none"/>
          <w:u w:val="single"/>
        </w:rPr>
      </w:pPr>
      <w:r>
        <w:rPr>
          <w:rFonts w:hint="eastAsia" w:ascii="宋体" w:hAnsi="宋体" w:cs="宋体"/>
          <w:szCs w:val="21"/>
          <w:highlight w:val="none"/>
          <w:u w:val="single"/>
        </w:rPr>
        <w:t>供应商名称：（加盖CA电子公章）</w:t>
      </w:r>
    </w:p>
    <w:p w14:paraId="39D585ED">
      <w:pPr>
        <w:spacing w:line="360" w:lineRule="auto"/>
        <w:ind w:right="360"/>
        <w:rPr>
          <w:rFonts w:hint="eastAsia" w:ascii="宋体" w:hAnsi="宋体" w:cs="宋体"/>
          <w:szCs w:val="21"/>
          <w:highlight w:val="none"/>
          <w:u w:val="single"/>
        </w:rPr>
      </w:pPr>
      <w:r>
        <w:rPr>
          <w:rFonts w:hint="eastAsia" w:ascii="宋体" w:hAnsi="宋体" w:cs="宋体"/>
          <w:szCs w:val="21"/>
          <w:highlight w:val="none"/>
          <w:u w:val="single"/>
        </w:rPr>
        <w:t xml:space="preserve">日 期：             </w:t>
      </w:r>
    </w:p>
    <w:p w14:paraId="73D6CA5A">
      <w:pPr>
        <w:spacing w:line="360" w:lineRule="auto"/>
        <w:jc w:val="center"/>
        <w:outlineLvl w:val="2"/>
        <w:rPr>
          <w:rFonts w:hint="eastAsia" w:ascii="宋体" w:hAnsi="宋体" w:cs="宋体"/>
          <w:b/>
          <w:bCs/>
          <w:sz w:val="32"/>
          <w:szCs w:val="32"/>
          <w:highlight w:val="none"/>
        </w:rPr>
      </w:pPr>
      <w:r>
        <w:rPr>
          <w:rFonts w:ascii="宋体" w:hAnsi="宋体" w:cs="宋体"/>
          <w:b/>
          <w:bCs/>
          <w:sz w:val="32"/>
          <w:szCs w:val="32"/>
          <w:highlight w:val="none"/>
        </w:rPr>
        <w:br w:type="page" w:clear="all"/>
      </w:r>
      <w:r>
        <w:rPr>
          <w:rFonts w:hint="eastAsia" w:ascii="宋体" w:hAnsi="宋体" w:cs="宋体"/>
          <w:b/>
          <w:bCs/>
          <w:sz w:val="32"/>
          <w:szCs w:val="32"/>
          <w:highlight w:val="none"/>
          <w:lang w:val="en-US" w:eastAsia="zh-CN"/>
        </w:rPr>
        <w:t>七</w:t>
      </w:r>
      <w:r>
        <w:rPr>
          <w:rFonts w:hint="eastAsia" w:ascii="宋体" w:hAnsi="宋体" w:cs="宋体"/>
          <w:b/>
          <w:bCs/>
          <w:sz w:val="32"/>
          <w:szCs w:val="32"/>
          <w:highlight w:val="none"/>
        </w:rPr>
        <w:t>、法定代表人资格证明书（实质性格式）、授权委托书（如有，实质性格式）</w:t>
      </w:r>
    </w:p>
    <w:p w14:paraId="5F06D30A">
      <w:pPr>
        <w:rPr>
          <w:rFonts w:hint="eastAsia"/>
          <w:highlight w:val="none"/>
        </w:rPr>
      </w:pPr>
    </w:p>
    <w:p w14:paraId="58590234">
      <w:pPr>
        <w:spacing w:line="360" w:lineRule="auto"/>
        <w:jc w:val="center"/>
        <w:rPr>
          <w:rFonts w:hint="eastAsia" w:ascii="宋体" w:hAnsi="宋体" w:cs="宋体"/>
          <w:b/>
          <w:sz w:val="28"/>
          <w:szCs w:val="28"/>
          <w:highlight w:val="none"/>
        </w:rPr>
      </w:pPr>
      <w:r>
        <w:rPr>
          <w:rFonts w:hint="eastAsia" w:ascii="宋体" w:hAnsi="宋体" w:cs="宋体"/>
          <w:b/>
          <w:sz w:val="28"/>
          <w:szCs w:val="28"/>
          <w:highlight w:val="none"/>
        </w:rPr>
        <w:t>法定代表人资格证明书</w:t>
      </w:r>
    </w:p>
    <w:p w14:paraId="7C439720">
      <w:pPr>
        <w:spacing w:line="560" w:lineRule="exact"/>
        <w:rPr>
          <w:rFonts w:ascii="宋体" w:hAnsi="宋体" w:cs="宋体"/>
          <w:szCs w:val="21"/>
          <w:highlight w:val="none"/>
          <w:u w:val="single"/>
        </w:rPr>
      </w:pPr>
      <w:r>
        <w:rPr>
          <w:rFonts w:hint="eastAsia" w:ascii="宋体" w:hAnsi="宋体" w:cs="宋体"/>
          <w:szCs w:val="21"/>
          <w:highlight w:val="none"/>
        </w:rPr>
        <w:t>单位名称:</w:t>
      </w:r>
      <w:r>
        <w:rPr>
          <w:rFonts w:hint="eastAsia" w:ascii="宋体" w:hAnsi="宋体" w:cs="宋体"/>
          <w:szCs w:val="21"/>
          <w:highlight w:val="none"/>
          <w:u w:val="single"/>
        </w:rPr>
        <w:t xml:space="preserve">                 </w:t>
      </w:r>
    </w:p>
    <w:p w14:paraId="3B57E93B">
      <w:pPr>
        <w:spacing w:line="560" w:lineRule="exact"/>
        <w:rPr>
          <w:rFonts w:ascii="宋体" w:hAnsi="宋体" w:cs="宋体"/>
          <w:szCs w:val="21"/>
          <w:highlight w:val="none"/>
          <w:u w:val="single"/>
        </w:rPr>
      </w:pPr>
      <w:r>
        <w:rPr>
          <w:rFonts w:hint="eastAsia" w:ascii="宋体" w:hAnsi="宋体" w:cs="宋体"/>
          <w:szCs w:val="21"/>
          <w:highlight w:val="none"/>
        </w:rPr>
        <w:t>地址:</w:t>
      </w:r>
      <w:r>
        <w:rPr>
          <w:rFonts w:hint="eastAsia" w:ascii="宋体" w:hAnsi="宋体" w:cs="宋体"/>
          <w:szCs w:val="21"/>
          <w:highlight w:val="none"/>
          <w:u w:val="single"/>
        </w:rPr>
        <w:t xml:space="preserve">                     </w:t>
      </w:r>
    </w:p>
    <w:p w14:paraId="2DD866E2">
      <w:pPr>
        <w:spacing w:line="560" w:lineRule="exact"/>
        <w:rPr>
          <w:rFonts w:ascii="宋体" w:hAnsi="宋体" w:cs="宋体"/>
          <w:szCs w:val="21"/>
          <w:highlight w:val="none"/>
          <w:u w:val="single"/>
        </w:rPr>
      </w:pPr>
      <w:r>
        <w:rPr>
          <w:rFonts w:hint="eastAsia" w:ascii="宋体" w:hAnsi="宋体" w:cs="宋体"/>
          <w:szCs w:val="21"/>
          <w:highlight w:val="none"/>
        </w:rPr>
        <w:t>姓名:</w:t>
      </w:r>
      <w:r>
        <w:rPr>
          <w:rFonts w:hint="eastAsia" w:ascii="宋体" w:hAnsi="宋体" w:cs="宋体"/>
          <w:szCs w:val="21"/>
          <w:highlight w:val="none"/>
          <w:u w:val="single"/>
        </w:rPr>
        <w:t xml:space="preserve">      </w:t>
      </w:r>
      <w:r>
        <w:rPr>
          <w:rFonts w:hint="eastAsia" w:ascii="宋体" w:hAnsi="宋体" w:cs="宋体"/>
          <w:szCs w:val="21"/>
          <w:highlight w:val="none"/>
        </w:rPr>
        <w:t>性别:</w:t>
      </w:r>
      <w:r>
        <w:rPr>
          <w:rFonts w:hint="eastAsia" w:ascii="宋体" w:hAnsi="宋体" w:cs="宋体"/>
          <w:szCs w:val="21"/>
          <w:highlight w:val="none"/>
          <w:u w:val="single"/>
        </w:rPr>
        <w:t xml:space="preserve">       </w:t>
      </w:r>
      <w:r>
        <w:rPr>
          <w:rFonts w:hint="eastAsia" w:ascii="宋体" w:hAnsi="宋体" w:cs="宋体"/>
          <w:szCs w:val="21"/>
          <w:highlight w:val="none"/>
        </w:rPr>
        <w:t>年龄:</w:t>
      </w:r>
      <w:r>
        <w:rPr>
          <w:rFonts w:hint="eastAsia" w:ascii="宋体" w:hAnsi="宋体" w:cs="宋体"/>
          <w:szCs w:val="21"/>
          <w:highlight w:val="none"/>
          <w:u w:val="single"/>
        </w:rPr>
        <w:t xml:space="preserve">      </w:t>
      </w:r>
      <w:r>
        <w:rPr>
          <w:rFonts w:hint="eastAsia" w:ascii="宋体" w:hAnsi="宋体" w:cs="宋体"/>
          <w:szCs w:val="21"/>
          <w:highlight w:val="none"/>
        </w:rPr>
        <w:t>职务:</w:t>
      </w:r>
      <w:r>
        <w:rPr>
          <w:rFonts w:hint="eastAsia" w:ascii="宋体" w:hAnsi="宋体" w:cs="宋体"/>
          <w:szCs w:val="21"/>
          <w:highlight w:val="none"/>
          <w:u w:val="single"/>
        </w:rPr>
        <w:t xml:space="preserve">              </w:t>
      </w:r>
    </w:p>
    <w:p w14:paraId="1237BBC8">
      <w:pPr>
        <w:spacing w:line="560" w:lineRule="exact"/>
        <w:ind w:firstLine="420"/>
        <w:rPr>
          <w:rFonts w:hint="eastAsia" w:ascii="宋体" w:hAnsi="宋体" w:cs="宋体"/>
          <w:szCs w:val="21"/>
          <w:highlight w:val="none"/>
        </w:rPr>
      </w:pPr>
      <w:r>
        <w:rPr>
          <w:rFonts w:hint="eastAsia" w:ascii="宋体" w:hAnsi="宋体" w:cs="宋体"/>
          <w:szCs w:val="21"/>
          <w:highlight w:val="none"/>
        </w:rPr>
        <w:t>系</w:t>
      </w:r>
      <w:r>
        <w:rPr>
          <w:rFonts w:hint="eastAsia" w:ascii="宋体" w:hAnsi="宋体" w:cs="宋体"/>
          <w:szCs w:val="21"/>
          <w:highlight w:val="none"/>
          <w:u w:val="single"/>
        </w:rPr>
        <w:t>（供应商名称）</w:t>
      </w:r>
      <w:r>
        <w:rPr>
          <w:rFonts w:hint="eastAsia" w:ascii="宋体" w:hAnsi="宋体" w:cs="宋体"/>
          <w:szCs w:val="21"/>
          <w:highlight w:val="none"/>
        </w:rPr>
        <w:t>的法定代表人。为参与</w:t>
      </w:r>
      <w:r>
        <w:rPr>
          <w:rFonts w:hint="eastAsia" w:ascii="宋体" w:hAnsi="宋体" w:cs="宋体"/>
          <w:szCs w:val="21"/>
          <w:highlight w:val="none"/>
          <w:u w:val="single"/>
        </w:rPr>
        <w:t>（项目名称）</w:t>
      </w:r>
      <w:r>
        <w:rPr>
          <w:rFonts w:hint="eastAsia" w:ascii="宋体" w:hAnsi="宋体" w:cs="宋体"/>
          <w:szCs w:val="21"/>
          <w:highlight w:val="none"/>
        </w:rPr>
        <w:t>的政府采购活动，签署、澄清确认、递交、撤回、修改上述项目的响应文件、进行合同磋商、签署合同和处理与之有关的一切事务。</w:t>
      </w:r>
    </w:p>
    <w:p w14:paraId="4E5F18F9">
      <w:pPr>
        <w:spacing w:line="560" w:lineRule="exact"/>
        <w:rPr>
          <w:rFonts w:hint="eastAsia" w:ascii="宋体" w:hAnsi="宋体" w:cs="宋体"/>
          <w:szCs w:val="21"/>
          <w:highlight w:val="none"/>
        </w:rPr>
      </w:pPr>
      <w:r>
        <w:rPr>
          <w:rFonts w:hint="eastAsia" w:ascii="宋体" w:hAnsi="宋体" w:cs="宋体"/>
          <w:szCs w:val="21"/>
          <w:highlight w:val="none"/>
        </w:rPr>
        <w:t>特此证明。</w:t>
      </w:r>
    </w:p>
    <w:p w14:paraId="5DA87E03">
      <w:pPr>
        <w:spacing w:line="560" w:lineRule="exact"/>
        <w:rPr>
          <w:rFonts w:hint="eastAsia" w:ascii="宋体" w:hAnsi="宋体" w:cs="宋体"/>
          <w:szCs w:val="21"/>
          <w:highlight w:val="none"/>
        </w:rPr>
      </w:pPr>
    </w:p>
    <w:p w14:paraId="4CF745D2">
      <w:pPr>
        <w:pStyle w:val="44"/>
        <w:spacing w:line="583" w:lineRule="auto"/>
        <w:ind w:right="-46"/>
        <w:rPr>
          <w:rFonts w:hint="eastAsia" w:cs="宋体"/>
          <w:spacing w:val="-3"/>
          <w:sz w:val="21"/>
          <w:szCs w:val="21"/>
          <w:highlight w:val="none"/>
        </w:rPr>
      </w:pPr>
      <w:r>
        <w:rPr>
          <w:rFonts w:hint="eastAsia" w:cs="宋体"/>
          <w:sz w:val="21"/>
          <w:szCs w:val="21"/>
          <w:highlight w:val="none"/>
        </w:rPr>
        <w:t>附：</w:t>
      </w:r>
      <w:r>
        <w:rPr>
          <w:rFonts w:hint="eastAsia" w:cs="宋体"/>
          <w:spacing w:val="-3"/>
          <w:sz w:val="21"/>
          <w:szCs w:val="21"/>
          <w:highlight w:val="none"/>
        </w:rPr>
        <w:t>法</w:t>
      </w:r>
      <w:r>
        <w:rPr>
          <w:rFonts w:hint="eastAsia" w:cs="宋体"/>
          <w:sz w:val="21"/>
          <w:szCs w:val="21"/>
          <w:highlight w:val="none"/>
        </w:rPr>
        <w:t>定</w:t>
      </w:r>
      <w:r>
        <w:rPr>
          <w:rFonts w:hint="eastAsia" w:cs="宋体"/>
          <w:spacing w:val="-3"/>
          <w:sz w:val="21"/>
          <w:szCs w:val="21"/>
          <w:highlight w:val="none"/>
        </w:rPr>
        <w:t>代</w:t>
      </w:r>
      <w:r>
        <w:rPr>
          <w:rFonts w:hint="eastAsia" w:cs="宋体"/>
          <w:sz w:val="21"/>
          <w:szCs w:val="21"/>
          <w:highlight w:val="none"/>
        </w:rPr>
        <w:t>表</w:t>
      </w:r>
      <w:r>
        <w:rPr>
          <w:rFonts w:hint="eastAsia" w:cs="宋体"/>
          <w:spacing w:val="-3"/>
          <w:sz w:val="21"/>
          <w:szCs w:val="21"/>
          <w:highlight w:val="none"/>
        </w:rPr>
        <w:t>人</w:t>
      </w:r>
      <w:r>
        <w:rPr>
          <w:rFonts w:hint="eastAsia" w:cs="宋体"/>
          <w:sz w:val="21"/>
          <w:szCs w:val="21"/>
          <w:highlight w:val="none"/>
        </w:rPr>
        <w:t>（</w:t>
      </w:r>
      <w:r>
        <w:rPr>
          <w:rFonts w:hint="eastAsia" w:cs="宋体"/>
          <w:spacing w:val="-3"/>
          <w:sz w:val="21"/>
          <w:szCs w:val="21"/>
          <w:highlight w:val="none"/>
        </w:rPr>
        <w:t>单</w:t>
      </w:r>
      <w:r>
        <w:rPr>
          <w:rFonts w:hint="eastAsia" w:cs="宋体"/>
          <w:sz w:val="21"/>
          <w:szCs w:val="21"/>
          <w:highlight w:val="none"/>
        </w:rPr>
        <w:t>位</w:t>
      </w:r>
      <w:r>
        <w:rPr>
          <w:rFonts w:hint="eastAsia" w:cs="宋体"/>
          <w:spacing w:val="-3"/>
          <w:sz w:val="21"/>
          <w:szCs w:val="21"/>
          <w:highlight w:val="none"/>
        </w:rPr>
        <w:t>负</w:t>
      </w:r>
      <w:r>
        <w:rPr>
          <w:rFonts w:hint="eastAsia" w:cs="宋体"/>
          <w:sz w:val="21"/>
          <w:szCs w:val="21"/>
          <w:highlight w:val="none"/>
        </w:rPr>
        <w:t>责人</w:t>
      </w:r>
      <w:r>
        <w:rPr>
          <w:rFonts w:hint="eastAsia" w:cs="宋体"/>
          <w:spacing w:val="-3"/>
          <w:sz w:val="21"/>
          <w:szCs w:val="21"/>
          <w:highlight w:val="none"/>
        </w:rPr>
        <w:t>）有效期内的身份证正反面复印件。</w:t>
      </w:r>
    </w:p>
    <w:tbl>
      <w:tblPr>
        <w:tblStyle w:val="3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ECF0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3" w:hRule="atLeast"/>
        </w:trPr>
        <w:tc>
          <w:tcPr>
            <w:tcW w:w="4673" w:type="dxa"/>
            <w:noWrap w:val="0"/>
            <w:vAlign w:val="top"/>
          </w:tcPr>
          <w:p w14:paraId="718E3E76">
            <w:pPr>
              <w:tabs>
                <w:tab w:val="left" w:pos="5580"/>
              </w:tabs>
              <w:spacing w:line="360" w:lineRule="auto"/>
              <w:jc w:val="left"/>
              <w:rPr>
                <w:rFonts w:hint="eastAsia" w:ascii="宋体" w:hAnsi="宋体" w:cs="宋体"/>
                <w:szCs w:val="21"/>
                <w:highlight w:val="none"/>
              </w:rPr>
            </w:pPr>
          </w:p>
          <w:p w14:paraId="5BE26A07">
            <w:pPr>
              <w:tabs>
                <w:tab w:val="left" w:pos="5580"/>
              </w:tabs>
              <w:spacing w:line="360" w:lineRule="auto"/>
              <w:jc w:val="left"/>
              <w:rPr>
                <w:rFonts w:hint="eastAsia" w:ascii="宋体" w:hAnsi="宋体" w:cs="宋体"/>
                <w:szCs w:val="21"/>
                <w:highlight w:val="none"/>
              </w:rPr>
            </w:pPr>
          </w:p>
          <w:p w14:paraId="2ECD9282">
            <w:pPr>
              <w:tabs>
                <w:tab w:val="left" w:pos="5580"/>
              </w:tabs>
              <w:spacing w:line="360" w:lineRule="auto"/>
              <w:jc w:val="left"/>
              <w:rPr>
                <w:rFonts w:hint="eastAsia" w:ascii="宋体" w:hAnsi="宋体" w:cs="宋体"/>
                <w:szCs w:val="21"/>
                <w:highlight w:val="none"/>
              </w:rPr>
            </w:pPr>
          </w:p>
        </w:tc>
        <w:tc>
          <w:tcPr>
            <w:tcW w:w="4536" w:type="dxa"/>
            <w:noWrap w:val="0"/>
            <w:vAlign w:val="top"/>
          </w:tcPr>
          <w:p w14:paraId="243610C1">
            <w:pPr>
              <w:tabs>
                <w:tab w:val="left" w:pos="5580"/>
              </w:tabs>
              <w:spacing w:line="360" w:lineRule="auto"/>
              <w:jc w:val="left"/>
              <w:rPr>
                <w:rFonts w:hint="eastAsia" w:ascii="宋体" w:hAnsi="宋体" w:cs="宋体"/>
                <w:szCs w:val="21"/>
                <w:highlight w:val="none"/>
              </w:rPr>
            </w:pPr>
          </w:p>
          <w:p w14:paraId="3DA2747E">
            <w:pPr>
              <w:tabs>
                <w:tab w:val="left" w:pos="5580"/>
              </w:tabs>
              <w:spacing w:line="360" w:lineRule="auto"/>
              <w:jc w:val="left"/>
              <w:rPr>
                <w:rFonts w:hint="eastAsia" w:ascii="宋体" w:hAnsi="宋体" w:cs="宋体"/>
                <w:szCs w:val="21"/>
                <w:highlight w:val="none"/>
              </w:rPr>
            </w:pPr>
          </w:p>
          <w:p w14:paraId="2512FEDF">
            <w:pPr>
              <w:tabs>
                <w:tab w:val="left" w:pos="5580"/>
              </w:tabs>
              <w:spacing w:line="360" w:lineRule="auto"/>
              <w:jc w:val="left"/>
              <w:rPr>
                <w:rFonts w:hint="eastAsia" w:ascii="宋体" w:hAnsi="宋体" w:cs="宋体"/>
                <w:szCs w:val="21"/>
                <w:highlight w:val="none"/>
              </w:rPr>
            </w:pPr>
          </w:p>
        </w:tc>
      </w:tr>
    </w:tbl>
    <w:p w14:paraId="31E49E73">
      <w:pPr>
        <w:tabs>
          <w:tab w:val="left" w:pos="360"/>
        </w:tabs>
        <w:spacing w:line="400" w:lineRule="exact"/>
        <w:ind w:firstLine="420"/>
        <w:rPr>
          <w:rFonts w:hint="eastAsia" w:ascii="宋体" w:hAnsi="宋体"/>
          <w:szCs w:val="21"/>
          <w:highlight w:val="none"/>
        </w:rPr>
      </w:pPr>
    </w:p>
    <w:p w14:paraId="6DC600E8">
      <w:pPr>
        <w:tabs>
          <w:tab w:val="left" w:pos="360"/>
        </w:tabs>
        <w:spacing w:line="400" w:lineRule="exact"/>
        <w:ind w:firstLine="3570"/>
        <w:rPr>
          <w:rFonts w:ascii="宋体" w:hAnsi="宋体"/>
          <w:szCs w:val="21"/>
          <w:highlight w:val="none"/>
        </w:rPr>
      </w:pPr>
      <w:r>
        <w:rPr>
          <w:rFonts w:hint="eastAsia" w:ascii="宋体" w:hAnsi="宋体" w:cs="宋体"/>
          <w:szCs w:val="21"/>
          <w:highlight w:val="none"/>
        </w:rPr>
        <w:t>供应商名称</w:t>
      </w:r>
      <w:r>
        <w:rPr>
          <w:rFonts w:hint="eastAsia" w:ascii="宋体" w:hAnsi="宋体"/>
          <w:szCs w:val="21"/>
          <w:highlight w:val="none"/>
        </w:rPr>
        <w:t>：</w:t>
      </w:r>
      <w:r>
        <w:rPr>
          <w:rFonts w:hint="eastAsia" w:ascii="宋体" w:hAnsi="宋体"/>
          <w:szCs w:val="21"/>
          <w:highlight w:val="none"/>
          <w:u w:val="single"/>
        </w:rPr>
        <w:t>（加盖</w:t>
      </w:r>
      <w:r>
        <w:rPr>
          <w:rFonts w:ascii="宋体" w:hAnsi="宋体"/>
          <w:szCs w:val="21"/>
          <w:highlight w:val="none"/>
          <w:u w:val="single"/>
        </w:rPr>
        <w:t>CA</w:t>
      </w:r>
      <w:r>
        <w:rPr>
          <w:rFonts w:hint="eastAsia" w:ascii="宋体" w:hAnsi="宋体"/>
          <w:szCs w:val="21"/>
          <w:highlight w:val="none"/>
          <w:u w:val="single"/>
        </w:rPr>
        <w:t>电子公章）</w:t>
      </w:r>
    </w:p>
    <w:p w14:paraId="145DBD6A">
      <w:pPr>
        <w:tabs>
          <w:tab w:val="left" w:pos="360"/>
        </w:tabs>
        <w:spacing w:line="400" w:lineRule="exact"/>
        <w:ind w:firstLine="420"/>
        <w:rPr>
          <w:rFonts w:ascii="宋体" w:hAnsi="宋体"/>
          <w:szCs w:val="21"/>
          <w:highlight w:val="none"/>
          <w:u w:val="single"/>
        </w:rPr>
      </w:pPr>
      <w:r>
        <w:rPr>
          <w:rFonts w:ascii="宋体" w:hAnsi="宋体"/>
          <w:szCs w:val="21"/>
          <w:highlight w:val="none"/>
        </w:rPr>
        <w:t xml:space="preserve">                              </w:t>
      </w:r>
      <w:r>
        <w:rPr>
          <w:rFonts w:hint="eastAsia" w:ascii="宋体" w:hAnsi="宋体"/>
          <w:szCs w:val="21"/>
          <w:highlight w:val="none"/>
        </w:rPr>
        <w:t>单位地址：</w:t>
      </w:r>
      <w:r>
        <w:rPr>
          <w:rFonts w:ascii="宋体" w:hAnsi="宋体"/>
          <w:szCs w:val="21"/>
          <w:highlight w:val="none"/>
          <w:u w:val="single"/>
        </w:rPr>
        <w:t xml:space="preserve">                     </w:t>
      </w:r>
    </w:p>
    <w:p w14:paraId="0E1CA7DC">
      <w:pPr>
        <w:tabs>
          <w:tab w:val="left" w:pos="360"/>
        </w:tabs>
        <w:spacing w:line="400" w:lineRule="exact"/>
        <w:ind w:firstLine="420"/>
        <w:rPr>
          <w:rFonts w:hint="eastAsia" w:ascii="宋体" w:hAnsi="宋体"/>
          <w:szCs w:val="21"/>
          <w:highlight w:val="none"/>
        </w:rPr>
      </w:pPr>
      <w:r>
        <w:rPr>
          <w:rFonts w:ascii="宋体" w:hAnsi="宋体"/>
          <w:szCs w:val="21"/>
          <w:highlight w:val="none"/>
        </w:rPr>
        <w:t xml:space="preserve">                              </w:t>
      </w:r>
      <w:r>
        <w:rPr>
          <w:rFonts w:hint="eastAsia" w:ascii="宋体" w:hAnsi="宋体"/>
          <w:szCs w:val="21"/>
          <w:highlight w:val="none"/>
        </w:rPr>
        <w:t>日期：</w:t>
      </w:r>
    </w:p>
    <w:p w14:paraId="561C8928">
      <w:pPr>
        <w:tabs>
          <w:tab w:val="left" w:pos="360"/>
        </w:tabs>
        <w:spacing w:line="400" w:lineRule="exact"/>
        <w:ind w:firstLine="420"/>
        <w:rPr>
          <w:rFonts w:hint="eastAsia" w:ascii="宋体" w:hAnsi="宋体"/>
          <w:szCs w:val="21"/>
          <w:highlight w:val="none"/>
        </w:rPr>
      </w:pPr>
    </w:p>
    <w:p w14:paraId="677ACF3D">
      <w:pPr>
        <w:tabs>
          <w:tab w:val="left" w:pos="360"/>
        </w:tabs>
        <w:spacing w:line="400" w:lineRule="exact"/>
        <w:ind w:firstLine="420"/>
        <w:rPr>
          <w:rFonts w:hint="eastAsia" w:ascii="宋体" w:hAnsi="宋体"/>
          <w:szCs w:val="21"/>
          <w:highlight w:val="none"/>
        </w:rPr>
      </w:pPr>
    </w:p>
    <w:p w14:paraId="7B2CE42C">
      <w:pPr>
        <w:tabs>
          <w:tab w:val="left" w:pos="360"/>
        </w:tabs>
        <w:spacing w:line="400" w:lineRule="exact"/>
        <w:ind w:firstLine="420"/>
        <w:rPr>
          <w:rFonts w:hint="eastAsia" w:ascii="宋体" w:hAnsi="宋体"/>
          <w:szCs w:val="21"/>
          <w:highlight w:val="none"/>
        </w:rPr>
      </w:pPr>
    </w:p>
    <w:p w14:paraId="21E2AD89">
      <w:pPr>
        <w:rPr>
          <w:rFonts w:hint="eastAsia"/>
          <w:highlight w:val="none"/>
        </w:rPr>
      </w:pPr>
    </w:p>
    <w:p w14:paraId="27E86DE6">
      <w:pPr>
        <w:rPr>
          <w:rFonts w:hint="eastAsia"/>
          <w:highlight w:val="none"/>
        </w:rPr>
      </w:pPr>
    </w:p>
    <w:p w14:paraId="29B59F0E">
      <w:pPr>
        <w:rPr>
          <w:rFonts w:hint="eastAsia"/>
          <w:highlight w:val="none"/>
        </w:rPr>
      </w:pPr>
    </w:p>
    <w:p w14:paraId="5589BC6B">
      <w:pPr>
        <w:rPr>
          <w:rFonts w:hint="eastAsia"/>
          <w:highlight w:val="none"/>
        </w:rPr>
      </w:pPr>
      <w:r>
        <w:rPr>
          <w:highlight w:val="none"/>
        </w:rPr>
        <w:br w:type="page" w:clear="all"/>
      </w:r>
    </w:p>
    <w:p w14:paraId="17102D1C">
      <w:pPr>
        <w:rPr>
          <w:rFonts w:hint="eastAsia"/>
          <w:highlight w:val="none"/>
        </w:rPr>
      </w:pPr>
    </w:p>
    <w:p w14:paraId="2773D81F">
      <w:pPr>
        <w:spacing w:line="360" w:lineRule="exact"/>
        <w:jc w:val="center"/>
        <w:rPr>
          <w:rFonts w:hint="eastAsia" w:ascii="宋体" w:hAnsi="宋体" w:cs="宋体"/>
          <w:b/>
          <w:sz w:val="28"/>
          <w:szCs w:val="28"/>
          <w:highlight w:val="none"/>
        </w:rPr>
      </w:pPr>
      <w:r>
        <w:rPr>
          <w:rFonts w:hint="eastAsia" w:ascii="宋体" w:hAnsi="宋体" w:cs="宋体"/>
          <w:b/>
          <w:sz w:val="28"/>
          <w:szCs w:val="28"/>
          <w:highlight w:val="none"/>
        </w:rPr>
        <w:t>授权委托书</w:t>
      </w:r>
    </w:p>
    <w:p w14:paraId="4293006A">
      <w:pPr>
        <w:ind w:left="1260"/>
        <w:rPr>
          <w:rFonts w:hint="eastAsia" w:ascii="宋体" w:hAnsi="宋体" w:cs="宋体"/>
          <w:highlight w:val="none"/>
        </w:rPr>
      </w:pPr>
    </w:p>
    <w:p w14:paraId="6833FD3E">
      <w:pPr>
        <w:spacing w:line="480" w:lineRule="exact"/>
        <w:ind w:firstLine="451"/>
        <w:rPr>
          <w:rFonts w:hint="eastAsia" w:ascii="宋体" w:hAnsi="宋体" w:cs="宋体"/>
          <w:szCs w:val="21"/>
          <w:highlight w:val="none"/>
        </w:rPr>
      </w:pPr>
      <w:r>
        <w:rPr>
          <w:rFonts w:hint="eastAsia" w:ascii="宋体" w:hAnsi="宋体" w:cs="宋体"/>
          <w:szCs w:val="21"/>
          <w:highlight w:val="none"/>
        </w:rPr>
        <w:t xml:space="preserve">本授权委托书声明：本人 </w:t>
      </w:r>
      <w:r>
        <w:rPr>
          <w:rFonts w:hint="eastAsia" w:ascii="宋体" w:hAnsi="宋体" w:cs="宋体"/>
          <w:szCs w:val="21"/>
          <w:highlight w:val="none"/>
          <w:u w:val="single"/>
        </w:rPr>
        <w:t xml:space="preserve">  （法定代表人姓名）   </w:t>
      </w:r>
      <w:r>
        <w:rPr>
          <w:rFonts w:hint="eastAsia" w:ascii="宋体" w:hAnsi="宋体" w:cs="宋体"/>
          <w:szCs w:val="21"/>
          <w:highlight w:val="none"/>
        </w:rPr>
        <w:t>系</w:t>
      </w:r>
      <w:r>
        <w:rPr>
          <w:rFonts w:hint="eastAsia" w:ascii="宋体" w:hAnsi="宋体" w:cs="宋体"/>
          <w:szCs w:val="21"/>
          <w:highlight w:val="none"/>
          <w:u w:val="single"/>
        </w:rPr>
        <w:t xml:space="preserve">    （供应商名称）      </w:t>
      </w:r>
      <w:r>
        <w:rPr>
          <w:rFonts w:hint="eastAsia" w:ascii="宋体" w:hAnsi="宋体" w:cs="宋体"/>
          <w:szCs w:val="21"/>
          <w:highlight w:val="none"/>
        </w:rPr>
        <w:t>的法定代表人，现授权委托</w:t>
      </w:r>
      <w:r>
        <w:rPr>
          <w:rFonts w:hint="eastAsia" w:ascii="宋体" w:hAnsi="宋体" w:cs="宋体"/>
          <w:szCs w:val="21"/>
          <w:highlight w:val="none"/>
          <w:u w:val="single"/>
        </w:rPr>
        <w:t xml:space="preserve">   （被授权人的姓名）    </w:t>
      </w:r>
      <w:r>
        <w:rPr>
          <w:rFonts w:hint="eastAsia" w:ascii="宋体" w:hAnsi="宋体" w:cs="宋体"/>
          <w:szCs w:val="21"/>
          <w:highlight w:val="none"/>
        </w:rPr>
        <w:t>为本次投标中我单位的合法代理人，全权负责参加本次采购项目的谈判、签订合约以及与之相关的各项工作。本单位对被授权人的签名负全部责任。</w:t>
      </w:r>
    </w:p>
    <w:p w14:paraId="6FA5A7EB">
      <w:pPr>
        <w:spacing w:line="480" w:lineRule="exact"/>
        <w:ind w:firstLine="397"/>
        <w:rPr>
          <w:rFonts w:hint="eastAsia" w:ascii="宋体" w:hAnsi="宋体" w:cs="宋体"/>
          <w:szCs w:val="21"/>
          <w:highlight w:val="none"/>
        </w:rPr>
      </w:pPr>
      <w:r>
        <w:rPr>
          <w:rFonts w:hint="eastAsia" w:ascii="宋体" w:hAnsi="宋体" w:cs="宋体"/>
          <w:szCs w:val="21"/>
          <w:highlight w:val="none"/>
        </w:rPr>
        <w:t>本授权书于</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日起签字生效，特此声明。</w:t>
      </w:r>
    </w:p>
    <w:p w14:paraId="6544B6C6">
      <w:pPr>
        <w:spacing w:line="480" w:lineRule="exact"/>
        <w:ind w:firstLine="397"/>
        <w:rPr>
          <w:rFonts w:hint="eastAsia" w:ascii="宋体" w:hAnsi="宋体" w:cs="宋体"/>
          <w:szCs w:val="21"/>
          <w:highlight w:val="none"/>
        </w:rPr>
      </w:pPr>
      <w:r>
        <w:rPr>
          <w:rFonts w:hint="eastAsia" w:ascii="宋体" w:hAnsi="宋体" w:cs="宋体"/>
          <w:szCs w:val="21"/>
          <w:highlight w:val="none"/>
        </w:rPr>
        <w:t>被授权人情况如下（必填）：</w:t>
      </w:r>
    </w:p>
    <w:p w14:paraId="61B6ED55">
      <w:pPr>
        <w:spacing w:line="480" w:lineRule="exact"/>
        <w:ind w:firstLine="397"/>
        <w:rPr>
          <w:rFonts w:hint="eastAsia" w:ascii="宋体" w:hAnsi="宋体" w:cs="宋体"/>
          <w:szCs w:val="21"/>
          <w:highlight w:val="none"/>
        </w:rPr>
      </w:pPr>
      <w:r>
        <w:rPr>
          <w:rFonts w:hint="eastAsia" w:ascii="宋体" w:hAnsi="宋体" w:cs="宋体"/>
          <w:szCs w:val="21"/>
          <w:highlight w:val="none"/>
        </w:rPr>
        <w:t>姓名：</w:t>
      </w:r>
      <w:r>
        <w:rPr>
          <w:rFonts w:hint="eastAsia" w:ascii="宋体" w:hAnsi="宋体" w:cs="宋体"/>
          <w:szCs w:val="21"/>
          <w:highlight w:val="none"/>
          <w:u w:val="single"/>
        </w:rPr>
        <w:t xml:space="preserve">          </w:t>
      </w:r>
      <w:r>
        <w:rPr>
          <w:rFonts w:hint="eastAsia" w:ascii="宋体" w:hAnsi="宋体" w:cs="宋体"/>
          <w:szCs w:val="21"/>
          <w:highlight w:val="none"/>
        </w:rPr>
        <w:t xml:space="preserve"> ；性别：</w:t>
      </w:r>
      <w:r>
        <w:rPr>
          <w:rFonts w:hint="eastAsia" w:ascii="宋体" w:hAnsi="宋体" w:cs="宋体"/>
          <w:szCs w:val="21"/>
          <w:highlight w:val="none"/>
          <w:u w:val="single"/>
        </w:rPr>
        <w:t xml:space="preserve">       </w:t>
      </w:r>
      <w:r>
        <w:rPr>
          <w:rFonts w:hint="eastAsia" w:ascii="宋体" w:hAnsi="宋体" w:cs="宋体"/>
          <w:szCs w:val="21"/>
          <w:highlight w:val="none"/>
        </w:rPr>
        <w:t xml:space="preserve"> ；联系电话：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47F8E496">
      <w:pPr>
        <w:spacing w:line="480" w:lineRule="exact"/>
        <w:ind w:firstLine="397"/>
        <w:rPr>
          <w:rFonts w:hint="eastAsia" w:ascii="宋体" w:hAnsi="宋体" w:cs="宋体"/>
          <w:szCs w:val="21"/>
          <w:highlight w:val="none"/>
        </w:rPr>
      </w:pPr>
      <w:r>
        <w:rPr>
          <w:rFonts w:hint="eastAsia" w:ascii="宋体" w:hAnsi="宋体" w:cs="宋体"/>
          <w:szCs w:val="21"/>
          <w:highlight w:val="none"/>
        </w:rPr>
        <w:t>身份证号码：</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76C006B6">
      <w:pPr>
        <w:spacing w:line="480" w:lineRule="exact"/>
        <w:ind w:firstLine="397"/>
        <w:rPr>
          <w:rFonts w:hint="eastAsia" w:ascii="宋体" w:hAnsi="宋体" w:cs="宋体"/>
          <w:szCs w:val="21"/>
          <w:highlight w:val="none"/>
        </w:rPr>
      </w:pPr>
      <w:r>
        <w:rPr>
          <w:rFonts w:hint="eastAsia" w:ascii="宋体" w:hAnsi="宋体" w:cs="宋体"/>
          <w:b/>
          <w:bCs/>
          <w:szCs w:val="21"/>
          <w:highlight w:val="none"/>
        </w:rPr>
        <w:t>被授权人签字</w:t>
      </w:r>
      <w:r>
        <w:rPr>
          <w:rFonts w:hint="eastAsia" w:ascii="宋体" w:hAnsi="宋体" w:cs="宋体"/>
          <w:szCs w:val="21"/>
          <w:highlight w:val="none"/>
        </w:rPr>
        <w:t>：</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391385D0">
      <w:pPr>
        <w:rPr>
          <w:rFonts w:hint="eastAsia"/>
          <w:highlight w:val="none"/>
        </w:rPr>
      </w:pPr>
    </w:p>
    <w:p w14:paraId="2D10C37A">
      <w:pPr>
        <w:rPr>
          <w:rFonts w:hint="eastAsia"/>
          <w:highlight w:val="none"/>
        </w:rPr>
      </w:pPr>
    </w:p>
    <w:p w14:paraId="494137BC">
      <w:pPr>
        <w:tabs>
          <w:tab w:val="left" w:pos="360"/>
        </w:tabs>
        <w:spacing w:line="400" w:lineRule="exact"/>
        <w:rPr>
          <w:rFonts w:ascii="宋体" w:hAnsi="宋体"/>
          <w:szCs w:val="21"/>
          <w:highlight w:val="none"/>
        </w:rPr>
      </w:pPr>
      <w:r>
        <w:rPr>
          <w:rFonts w:hint="eastAsia" w:ascii="宋体" w:hAnsi="宋体" w:cs="宋体"/>
          <w:szCs w:val="21"/>
          <w:highlight w:val="none"/>
        </w:rPr>
        <w:t>供应商名称</w:t>
      </w:r>
      <w:r>
        <w:rPr>
          <w:rFonts w:hint="eastAsia" w:ascii="宋体" w:hAnsi="宋体"/>
          <w:szCs w:val="21"/>
          <w:highlight w:val="none"/>
        </w:rPr>
        <w:t>：</w:t>
      </w:r>
      <w:r>
        <w:rPr>
          <w:rFonts w:hint="eastAsia" w:ascii="宋体" w:hAnsi="宋体"/>
          <w:szCs w:val="21"/>
          <w:highlight w:val="none"/>
          <w:u w:val="single"/>
        </w:rPr>
        <w:t>（加盖</w:t>
      </w:r>
      <w:r>
        <w:rPr>
          <w:rFonts w:ascii="宋体" w:hAnsi="宋体"/>
          <w:szCs w:val="21"/>
          <w:highlight w:val="none"/>
          <w:u w:val="single"/>
        </w:rPr>
        <w:t>CA</w:t>
      </w:r>
      <w:r>
        <w:rPr>
          <w:rFonts w:hint="eastAsia" w:ascii="宋体" w:hAnsi="宋体"/>
          <w:szCs w:val="21"/>
          <w:highlight w:val="none"/>
          <w:u w:val="single"/>
        </w:rPr>
        <w:t>电子公章）</w:t>
      </w:r>
    </w:p>
    <w:p w14:paraId="5BB4060E">
      <w:pPr>
        <w:tabs>
          <w:tab w:val="left" w:pos="360"/>
        </w:tabs>
        <w:spacing w:line="400" w:lineRule="exact"/>
        <w:rPr>
          <w:rFonts w:ascii="宋体" w:hAnsi="宋体"/>
          <w:szCs w:val="21"/>
          <w:highlight w:val="none"/>
          <w:u w:val="single"/>
        </w:rPr>
      </w:pPr>
      <w:r>
        <w:rPr>
          <w:rFonts w:hint="eastAsia" w:ascii="宋体" w:hAnsi="宋体"/>
          <w:szCs w:val="21"/>
          <w:highlight w:val="none"/>
        </w:rPr>
        <w:t>单位地址：</w:t>
      </w:r>
      <w:r>
        <w:rPr>
          <w:rFonts w:ascii="宋体" w:hAnsi="宋体"/>
          <w:szCs w:val="21"/>
          <w:highlight w:val="none"/>
          <w:u w:val="single"/>
        </w:rPr>
        <w:t xml:space="preserve">                     </w:t>
      </w:r>
    </w:p>
    <w:p w14:paraId="39AE06F4">
      <w:pPr>
        <w:tabs>
          <w:tab w:val="left" w:pos="360"/>
        </w:tabs>
        <w:spacing w:line="400" w:lineRule="exact"/>
        <w:rPr>
          <w:rFonts w:hint="eastAsia" w:ascii="宋体" w:hAnsi="宋体" w:cs="宋体"/>
          <w:szCs w:val="21"/>
          <w:highlight w:val="none"/>
        </w:rPr>
      </w:pPr>
      <w:r>
        <w:rPr>
          <w:rFonts w:hint="eastAsia" w:ascii="宋体" w:hAnsi="宋体" w:cs="宋体"/>
          <w:szCs w:val="21"/>
          <w:highlight w:val="none"/>
        </w:rPr>
        <w:t>日期：</w:t>
      </w:r>
    </w:p>
    <w:p w14:paraId="53C3CEF7">
      <w:pPr>
        <w:rPr>
          <w:rFonts w:hint="eastAsia" w:ascii="宋体" w:hAnsi="宋体"/>
          <w:szCs w:val="21"/>
          <w:highlight w:val="none"/>
        </w:rPr>
      </w:pPr>
    </w:p>
    <w:p w14:paraId="5212BF63">
      <w:pPr>
        <w:spacing w:line="360" w:lineRule="auto"/>
        <w:rPr>
          <w:rFonts w:hint="eastAsia" w:ascii="宋体" w:hAnsi="宋体" w:cs="宋体"/>
          <w:szCs w:val="21"/>
          <w:highlight w:val="none"/>
        </w:rPr>
      </w:pPr>
      <w:r>
        <w:rPr>
          <w:rFonts w:hint="eastAsia" w:ascii="宋体" w:hAnsi="宋体" w:cs="宋体"/>
          <w:szCs w:val="21"/>
          <w:highlight w:val="none"/>
        </w:rPr>
        <w:t>被授权人身份证复印件：</w:t>
      </w:r>
    </w:p>
    <w:tbl>
      <w:tblPr>
        <w:tblStyle w:val="38"/>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16A6E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4673" w:type="dxa"/>
            <w:noWrap w:val="0"/>
            <w:vAlign w:val="top"/>
          </w:tcPr>
          <w:p w14:paraId="7263E510">
            <w:pPr>
              <w:spacing w:line="360" w:lineRule="auto"/>
              <w:rPr>
                <w:rFonts w:hint="eastAsia" w:ascii="宋体" w:hAnsi="宋体" w:cs="宋体"/>
                <w:szCs w:val="21"/>
                <w:highlight w:val="none"/>
              </w:rPr>
            </w:pPr>
          </w:p>
          <w:p w14:paraId="509C3C5B">
            <w:pPr>
              <w:spacing w:line="360" w:lineRule="auto"/>
              <w:rPr>
                <w:rFonts w:hint="eastAsia" w:ascii="宋体" w:hAnsi="宋体" w:cs="宋体"/>
                <w:szCs w:val="21"/>
                <w:highlight w:val="none"/>
              </w:rPr>
            </w:pPr>
          </w:p>
          <w:p w14:paraId="7EF8B559">
            <w:pPr>
              <w:spacing w:line="360" w:lineRule="auto"/>
              <w:rPr>
                <w:rFonts w:hint="eastAsia" w:ascii="宋体" w:hAnsi="宋体" w:cs="宋体"/>
                <w:szCs w:val="21"/>
                <w:highlight w:val="none"/>
              </w:rPr>
            </w:pPr>
          </w:p>
          <w:p w14:paraId="0F61B8F2">
            <w:pPr>
              <w:spacing w:line="360" w:lineRule="auto"/>
              <w:rPr>
                <w:rFonts w:hint="eastAsia" w:ascii="宋体" w:hAnsi="宋体" w:cs="宋体"/>
                <w:szCs w:val="21"/>
                <w:highlight w:val="none"/>
              </w:rPr>
            </w:pPr>
          </w:p>
          <w:p w14:paraId="5F9BDFF6">
            <w:pPr>
              <w:spacing w:line="360" w:lineRule="auto"/>
              <w:rPr>
                <w:rFonts w:hint="eastAsia" w:ascii="宋体" w:hAnsi="宋体" w:cs="宋体"/>
                <w:szCs w:val="21"/>
                <w:highlight w:val="none"/>
              </w:rPr>
            </w:pPr>
          </w:p>
        </w:tc>
        <w:tc>
          <w:tcPr>
            <w:tcW w:w="4536" w:type="dxa"/>
            <w:noWrap w:val="0"/>
            <w:vAlign w:val="top"/>
          </w:tcPr>
          <w:p w14:paraId="4E521ED9">
            <w:pPr>
              <w:spacing w:line="360" w:lineRule="auto"/>
              <w:rPr>
                <w:rFonts w:hint="eastAsia" w:ascii="宋体" w:hAnsi="宋体" w:cs="宋体"/>
                <w:szCs w:val="21"/>
                <w:highlight w:val="none"/>
              </w:rPr>
            </w:pPr>
          </w:p>
          <w:p w14:paraId="6F1A7C79">
            <w:pPr>
              <w:spacing w:line="360" w:lineRule="auto"/>
              <w:rPr>
                <w:rFonts w:hint="eastAsia" w:ascii="宋体" w:hAnsi="宋体" w:cs="宋体"/>
                <w:szCs w:val="21"/>
                <w:highlight w:val="none"/>
              </w:rPr>
            </w:pPr>
          </w:p>
          <w:p w14:paraId="7DAD207B">
            <w:pPr>
              <w:spacing w:line="360" w:lineRule="auto"/>
              <w:rPr>
                <w:rFonts w:hint="eastAsia" w:ascii="宋体" w:hAnsi="宋体" w:cs="宋体"/>
                <w:szCs w:val="21"/>
                <w:highlight w:val="none"/>
              </w:rPr>
            </w:pPr>
          </w:p>
        </w:tc>
      </w:tr>
    </w:tbl>
    <w:p w14:paraId="7D32043D">
      <w:pPr>
        <w:tabs>
          <w:tab w:val="left" w:pos="360"/>
        </w:tabs>
        <w:spacing w:line="400" w:lineRule="exact"/>
        <w:rPr>
          <w:rFonts w:hint="eastAsia" w:ascii="宋体" w:hAnsi="宋体" w:cs="宋体"/>
          <w:szCs w:val="21"/>
          <w:highlight w:val="none"/>
        </w:rPr>
      </w:pPr>
    </w:p>
    <w:p w14:paraId="438F4037">
      <w:pPr>
        <w:rPr>
          <w:rFonts w:hint="eastAsia"/>
          <w:highlight w:val="none"/>
        </w:rPr>
      </w:pPr>
    </w:p>
    <w:p w14:paraId="58503D21">
      <w:pPr>
        <w:rPr>
          <w:rFonts w:hint="eastAsia"/>
          <w:highlight w:val="none"/>
        </w:rPr>
      </w:pPr>
    </w:p>
    <w:p w14:paraId="42008CBB">
      <w:pPr>
        <w:rPr>
          <w:rFonts w:hint="eastAsia"/>
          <w:highlight w:val="none"/>
        </w:rPr>
      </w:pPr>
    </w:p>
    <w:p w14:paraId="2910C428">
      <w:pPr>
        <w:rPr>
          <w:rFonts w:hint="eastAsia"/>
          <w:highlight w:val="none"/>
        </w:rPr>
      </w:pPr>
    </w:p>
    <w:p w14:paraId="526BA97A">
      <w:pPr>
        <w:rPr>
          <w:rFonts w:hint="eastAsia"/>
          <w:highlight w:val="none"/>
        </w:rPr>
      </w:pPr>
    </w:p>
    <w:p w14:paraId="23D1A8F9">
      <w:pPr>
        <w:rPr>
          <w:rFonts w:hint="eastAsia"/>
          <w:highlight w:val="none"/>
        </w:rPr>
      </w:pPr>
    </w:p>
    <w:p w14:paraId="19A075EE">
      <w:pPr>
        <w:rPr>
          <w:rFonts w:hint="eastAsia"/>
          <w:highlight w:val="none"/>
        </w:rPr>
      </w:pPr>
    </w:p>
    <w:p w14:paraId="4301D14C">
      <w:pPr>
        <w:rPr>
          <w:rFonts w:hint="eastAsia"/>
          <w:highlight w:val="none"/>
        </w:rPr>
      </w:pPr>
      <w:r>
        <w:rPr>
          <w:highlight w:val="none"/>
        </w:rPr>
        <w:br w:type="page" w:clear="all"/>
      </w:r>
    </w:p>
    <w:p w14:paraId="7D6540A7">
      <w:pPr>
        <w:spacing w:line="360" w:lineRule="auto"/>
        <w:jc w:val="center"/>
        <w:outlineLvl w:val="2"/>
        <w:rPr>
          <w:rFonts w:hint="eastAsia" w:ascii="宋体" w:hAnsi="宋体" w:cs="宋体"/>
          <w:b/>
          <w:bCs/>
          <w:sz w:val="32"/>
          <w:szCs w:val="32"/>
          <w:highlight w:val="none"/>
        </w:rPr>
      </w:pPr>
      <w:r>
        <w:rPr>
          <w:rFonts w:hint="eastAsia" w:ascii="宋体" w:hAnsi="宋体" w:cs="宋体"/>
          <w:b/>
          <w:bCs/>
          <w:sz w:val="32"/>
          <w:szCs w:val="32"/>
          <w:highlight w:val="none"/>
          <w:lang w:val="en-US" w:eastAsia="zh-CN"/>
        </w:rPr>
        <w:t>八</w:t>
      </w:r>
      <w:r>
        <w:rPr>
          <w:rFonts w:hint="eastAsia" w:ascii="宋体" w:hAnsi="宋体" w:cs="宋体"/>
          <w:b/>
          <w:bCs/>
          <w:sz w:val="32"/>
          <w:szCs w:val="32"/>
          <w:highlight w:val="none"/>
        </w:rPr>
        <w:t>、资格承诺声明函（实质性格式）</w:t>
      </w:r>
    </w:p>
    <w:p w14:paraId="2D831686">
      <w:pPr>
        <w:rPr>
          <w:rFonts w:hint="eastAsia"/>
          <w:highlight w:val="none"/>
        </w:rPr>
      </w:pPr>
    </w:p>
    <w:p w14:paraId="29F3AFA8">
      <w:pPr>
        <w:spacing w:line="440" w:lineRule="exact"/>
        <w:rPr>
          <w:rFonts w:ascii="宋体" w:hAnsi="宋体" w:cs="楷体"/>
          <w:szCs w:val="21"/>
          <w:highlight w:val="none"/>
        </w:rPr>
      </w:pPr>
      <w:r>
        <w:rPr>
          <w:rFonts w:hint="eastAsia" w:ascii="宋体" w:hAnsi="宋体" w:cs="楷体"/>
          <w:szCs w:val="21"/>
          <w:highlight w:val="none"/>
        </w:rPr>
        <w:t>致本项目采购单位及</w:t>
      </w:r>
      <w:r>
        <w:rPr>
          <w:rFonts w:hint="eastAsia" w:ascii="宋体" w:hAnsi="宋体" w:cs="楷体"/>
          <w:szCs w:val="21"/>
          <w:highlight w:val="none"/>
          <w:lang w:eastAsia="zh-CN"/>
        </w:rPr>
        <w:t>江苏恒卓工程管理咨询有限公司</w:t>
      </w:r>
      <w:r>
        <w:rPr>
          <w:rFonts w:hint="eastAsia" w:ascii="宋体" w:hAnsi="宋体" w:cs="楷体"/>
          <w:szCs w:val="21"/>
          <w:highlight w:val="none"/>
        </w:rPr>
        <w:t>：</w:t>
      </w:r>
    </w:p>
    <w:p w14:paraId="2F08CB7B">
      <w:pPr>
        <w:spacing w:line="440" w:lineRule="exact"/>
        <w:ind w:firstLine="420"/>
        <w:rPr>
          <w:rFonts w:ascii="宋体" w:hAnsi="宋体" w:cs="楷体"/>
          <w:szCs w:val="21"/>
          <w:highlight w:val="none"/>
        </w:rPr>
      </w:pPr>
      <w:r>
        <w:rPr>
          <w:rFonts w:hint="eastAsia" w:ascii="宋体" w:hAnsi="宋体" w:cs="楷体"/>
          <w:szCs w:val="21"/>
          <w:highlight w:val="none"/>
        </w:rPr>
        <w:t>按照《中华人民共和国政府采购法》第二十二条及磋商文件的规定，我单位郑重声明如下：</w:t>
      </w:r>
    </w:p>
    <w:p w14:paraId="0FA490D1">
      <w:pPr>
        <w:spacing w:line="440" w:lineRule="exact"/>
        <w:ind w:firstLine="420"/>
        <w:rPr>
          <w:rFonts w:ascii="宋体" w:hAnsi="宋体" w:cs="楷体"/>
          <w:szCs w:val="21"/>
          <w:highlight w:val="none"/>
        </w:rPr>
      </w:pPr>
      <w:r>
        <w:rPr>
          <w:rFonts w:hint="eastAsia" w:ascii="宋体" w:hAnsi="宋体" w:cs="楷体"/>
          <w:szCs w:val="21"/>
          <w:highlight w:val="none"/>
        </w:rPr>
        <w:t>一、我单位全称为</w:t>
      </w:r>
      <w:r>
        <w:rPr>
          <w:rFonts w:ascii="宋体" w:hAnsi="宋体" w:cs="楷体"/>
          <w:szCs w:val="21"/>
          <w:highlight w:val="none"/>
          <w:u w:val="single"/>
        </w:rPr>
        <w:t xml:space="preserve">                      </w:t>
      </w:r>
      <w:r>
        <w:rPr>
          <w:rFonts w:hint="eastAsia" w:ascii="宋体" w:hAnsi="宋体" w:cs="楷体"/>
          <w:szCs w:val="21"/>
          <w:highlight w:val="none"/>
        </w:rPr>
        <w:t>，注册地点为</w:t>
      </w:r>
      <w:r>
        <w:rPr>
          <w:rFonts w:ascii="宋体" w:hAnsi="宋体" w:cs="楷体"/>
          <w:szCs w:val="21"/>
          <w:highlight w:val="none"/>
          <w:u w:val="single"/>
        </w:rPr>
        <w:t xml:space="preserve">                        </w:t>
      </w:r>
      <w:r>
        <w:rPr>
          <w:rFonts w:hint="eastAsia" w:ascii="宋体" w:hAnsi="宋体" w:cs="楷体"/>
          <w:szCs w:val="21"/>
          <w:highlight w:val="none"/>
        </w:rPr>
        <w:t>，统一社会信用代码为</w:t>
      </w:r>
      <w:r>
        <w:rPr>
          <w:rFonts w:ascii="宋体" w:hAnsi="宋体" w:cs="楷体"/>
          <w:szCs w:val="21"/>
          <w:highlight w:val="none"/>
          <w:u w:val="single"/>
        </w:rPr>
        <w:t xml:space="preserve">                   </w:t>
      </w:r>
      <w:r>
        <w:rPr>
          <w:rFonts w:hint="eastAsia" w:ascii="宋体" w:hAnsi="宋体" w:cs="楷体"/>
          <w:szCs w:val="21"/>
          <w:highlight w:val="none"/>
        </w:rPr>
        <w:t>，法定代表人（单位负责人）为</w:t>
      </w:r>
      <w:r>
        <w:rPr>
          <w:rFonts w:ascii="宋体" w:hAnsi="宋体" w:cs="楷体"/>
          <w:szCs w:val="21"/>
          <w:highlight w:val="none"/>
          <w:u w:val="single"/>
        </w:rPr>
        <w:t xml:space="preserve">                    </w:t>
      </w:r>
      <w:r>
        <w:rPr>
          <w:rFonts w:hint="eastAsia" w:ascii="宋体" w:hAnsi="宋体" w:cs="楷体"/>
          <w:szCs w:val="21"/>
          <w:highlight w:val="none"/>
        </w:rPr>
        <w:t>。</w:t>
      </w:r>
      <w:r>
        <w:rPr>
          <w:rFonts w:ascii="宋体" w:hAnsi="宋体" w:cs="楷体"/>
          <w:szCs w:val="21"/>
          <w:highlight w:val="none"/>
        </w:rPr>
        <w:t xml:space="preserve">        </w:t>
      </w:r>
    </w:p>
    <w:p w14:paraId="2EC858A7">
      <w:pPr>
        <w:spacing w:line="440" w:lineRule="exact"/>
        <w:ind w:firstLine="420"/>
        <w:rPr>
          <w:rFonts w:ascii="宋体" w:hAnsi="宋体" w:cs="楷体"/>
          <w:szCs w:val="21"/>
          <w:highlight w:val="none"/>
        </w:rPr>
      </w:pPr>
      <w:r>
        <w:rPr>
          <w:rFonts w:hint="eastAsia" w:ascii="宋体" w:hAnsi="宋体" w:cs="楷体"/>
          <w:szCs w:val="21"/>
          <w:highlight w:val="none"/>
        </w:rPr>
        <w:t>二、我单位具有独立承担民事责任的能力。</w:t>
      </w:r>
    </w:p>
    <w:p w14:paraId="29EEB0E0">
      <w:pPr>
        <w:spacing w:line="440" w:lineRule="exact"/>
        <w:ind w:firstLine="420"/>
        <w:rPr>
          <w:rFonts w:ascii="宋体" w:hAnsi="宋体" w:cs="楷体"/>
          <w:szCs w:val="21"/>
          <w:highlight w:val="none"/>
        </w:rPr>
      </w:pPr>
      <w:r>
        <w:rPr>
          <w:rFonts w:hint="eastAsia" w:ascii="宋体" w:hAnsi="宋体" w:cs="楷体"/>
          <w:szCs w:val="21"/>
          <w:highlight w:val="none"/>
        </w:rPr>
        <w:t>三、我单位具有良好的商业信誉和健全的财务会计制度。</w:t>
      </w:r>
    </w:p>
    <w:p w14:paraId="0EC617C8">
      <w:pPr>
        <w:spacing w:line="440" w:lineRule="exact"/>
        <w:ind w:firstLine="420"/>
        <w:rPr>
          <w:rFonts w:ascii="宋体" w:hAnsi="宋体" w:cs="楷体"/>
          <w:szCs w:val="21"/>
          <w:highlight w:val="none"/>
        </w:rPr>
      </w:pPr>
      <w:r>
        <w:rPr>
          <w:rFonts w:hint="eastAsia" w:ascii="宋体" w:hAnsi="宋体" w:cs="楷体"/>
          <w:szCs w:val="21"/>
          <w:highlight w:val="none"/>
        </w:rPr>
        <w:t>四、我单位具有履行合同所必需的设备和专业技术能力。</w:t>
      </w:r>
    </w:p>
    <w:p w14:paraId="3BBB0944">
      <w:pPr>
        <w:spacing w:line="440" w:lineRule="exact"/>
        <w:ind w:firstLine="420"/>
        <w:rPr>
          <w:rFonts w:ascii="宋体" w:hAnsi="宋体" w:cs="楷体"/>
          <w:szCs w:val="21"/>
          <w:highlight w:val="none"/>
        </w:rPr>
      </w:pPr>
      <w:r>
        <w:rPr>
          <w:rFonts w:hint="eastAsia" w:ascii="宋体" w:hAnsi="宋体" w:cs="楷体"/>
          <w:szCs w:val="21"/>
          <w:highlight w:val="none"/>
        </w:rPr>
        <w:t>五、我单位有依法缴纳税收和社会保障资金的良好记录。</w:t>
      </w:r>
    </w:p>
    <w:p w14:paraId="29BF15E8">
      <w:pPr>
        <w:spacing w:line="440" w:lineRule="exact"/>
        <w:ind w:firstLine="420"/>
        <w:rPr>
          <w:rFonts w:ascii="宋体" w:hAnsi="宋体" w:cs="楷体"/>
          <w:szCs w:val="21"/>
          <w:highlight w:val="none"/>
        </w:rPr>
      </w:pPr>
      <w:r>
        <w:rPr>
          <w:rFonts w:hint="eastAsia" w:ascii="宋体" w:hAnsi="宋体" w:cs="楷体"/>
          <w:szCs w:val="21"/>
          <w:highlight w:val="none"/>
        </w:rPr>
        <w:t>六、我单位参加政府采购活动前三年内，在经营活动中没有重大违法记录。（重大违法记录，是指供应商因违法经营受到刑事处罚或者责令停产停业、吊销许可证或者执照、较大数额罚款等行政处罚。）</w:t>
      </w:r>
    </w:p>
    <w:p w14:paraId="630CFF84">
      <w:pPr>
        <w:spacing w:line="440" w:lineRule="exact"/>
        <w:ind w:firstLine="420"/>
        <w:rPr>
          <w:rFonts w:ascii="宋体" w:hAnsi="宋体" w:cs="楷体"/>
          <w:szCs w:val="21"/>
          <w:highlight w:val="none"/>
        </w:rPr>
      </w:pPr>
      <w:r>
        <w:rPr>
          <w:rFonts w:hint="eastAsia" w:ascii="宋体" w:hAnsi="宋体" w:cs="楷体"/>
          <w:szCs w:val="21"/>
          <w:highlight w:val="none"/>
        </w:rPr>
        <w:t>七、我单位具备法律、行政法规规定的其他条件。</w:t>
      </w:r>
    </w:p>
    <w:p w14:paraId="1FD1A318">
      <w:pPr>
        <w:spacing w:line="440" w:lineRule="exact"/>
        <w:ind w:firstLine="420"/>
        <w:rPr>
          <w:rFonts w:ascii="宋体" w:hAnsi="宋体" w:cs="楷体"/>
          <w:szCs w:val="21"/>
          <w:highlight w:val="none"/>
        </w:rPr>
      </w:pPr>
      <w:r>
        <w:rPr>
          <w:rFonts w:hint="eastAsia" w:ascii="宋体" w:hAnsi="宋体" w:cs="楷体"/>
          <w:szCs w:val="21"/>
          <w:highlight w:val="none"/>
        </w:rPr>
        <w:t>我单位保证上述声明的事项都是真实的，如有虚假，我单位愿意承担相应的法律责任，并承担因此所造成的一切损失。</w:t>
      </w:r>
    </w:p>
    <w:p w14:paraId="1E26D8F9">
      <w:pPr>
        <w:spacing w:line="440" w:lineRule="exact"/>
        <w:ind w:firstLine="420"/>
        <w:rPr>
          <w:rFonts w:ascii="宋体" w:hAnsi="宋体" w:cs="楷体"/>
          <w:szCs w:val="21"/>
          <w:highlight w:val="none"/>
        </w:rPr>
      </w:pPr>
    </w:p>
    <w:p w14:paraId="5344A776">
      <w:pPr>
        <w:pStyle w:val="44"/>
        <w:spacing w:before="0" w:line="440" w:lineRule="exact"/>
        <w:rPr>
          <w:rFonts w:cs="楷体"/>
          <w:sz w:val="21"/>
          <w:szCs w:val="21"/>
          <w:highlight w:val="none"/>
        </w:rPr>
      </w:pPr>
      <w:bookmarkStart w:id="123" w:name="_Hlk149916533"/>
      <w:r>
        <w:rPr>
          <w:rFonts w:hint="eastAsia"/>
          <w:bCs/>
          <w:sz w:val="21"/>
          <w:szCs w:val="21"/>
          <w:highlight w:val="none"/>
        </w:rPr>
        <w:t>供应商名称：</w:t>
      </w:r>
      <w:r>
        <w:rPr>
          <w:rFonts w:hint="eastAsia" w:cs="楷体"/>
          <w:sz w:val="21"/>
          <w:szCs w:val="21"/>
          <w:highlight w:val="none"/>
        </w:rPr>
        <w:t>（加盖CA电子公章）</w:t>
      </w:r>
    </w:p>
    <w:bookmarkEnd w:id="123"/>
    <w:p w14:paraId="3B2A945D">
      <w:pPr>
        <w:spacing w:line="440" w:lineRule="exact"/>
        <w:rPr>
          <w:rFonts w:hint="eastAsia" w:ascii="宋体" w:hAnsi="宋体" w:cs="楷体"/>
          <w:szCs w:val="21"/>
          <w:highlight w:val="none"/>
        </w:rPr>
      </w:pPr>
      <w:r>
        <w:rPr>
          <w:rFonts w:hint="eastAsia" w:ascii="宋体" w:hAnsi="宋体" w:cs="楷体"/>
          <w:szCs w:val="21"/>
          <w:highlight w:val="none"/>
        </w:rPr>
        <w:t>法定代表人（负责人）：</w:t>
      </w:r>
    </w:p>
    <w:p w14:paraId="4168CB4B">
      <w:pPr>
        <w:spacing w:line="440" w:lineRule="exact"/>
        <w:outlineLvl w:val="2"/>
        <w:rPr>
          <w:rFonts w:hint="eastAsia" w:ascii="宋体" w:hAnsi="宋体" w:cs="宋体"/>
          <w:b/>
          <w:bCs/>
          <w:szCs w:val="21"/>
          <w:highlight w:val="none"/>
        </w:rPr>
      </w:pPr>
      <w:r>
        <w:rPr>
          <w:rFonts w:hint="eastAsia" w:ascii="宋体" w:hAnsi="宋体" w:cs="楷体"/>
          <w:szCs w:val="21"/>
          <w:highlight w:val="none"/>
        </w:rPr>
        <w:t>日期：</w:t>
      </w:r>
      <w:r>
        <w:rPr>
          <w:rFonts w:ascii="宋体" w:hAnsi="宋体" w:cs="楷体"/>
          <w:szCs w:val="21"/>
          <w:highlight w:val="none"/>
        </w:rPr>
        <w:t xml:space="preserve">    </w:t>
      </w:r>
      <w:r>
        <w:rPr>
          <w:rFonts w:hint="eastAsia" w:ascii="宋体" w:hAnsi="宋体" w:cs="楷体"/>
          <w:szCs w:val="21"/>
          <w:highlight w:val="none"/>
        </w:rPr>
        <w:t>年</w:t>
      </w:r>
      <w:r>
        <w:rPr>
          <w:rFonts w:ascii="宋体" w:hAnsi="宋体" w:cs="楷体"/>
          <w:szCs w:val="21"/>
          <w:highlight w:val="none"/>
        </w:rPr>
        <w:t xml:space="preserve">   </w:t>
      </w:r>
      <w:r>
        <w:rPr>
          <w:rFonts w:hint="eastAsia" w:ascii="宋体" w:hAnsi="宋体" w:cs="楷体"/>
          <w:szCs w:val="21"/>
          <w:highlight w:val="none"/>
        </w:rPr>
        <w:t>月</w:t>
      </w:r>
      <w:r>
        <w:rPr>
          <w:rFonts w:ascii="宋体" w:hAnsi="宋体" w:cs="楷体"/>
          <w:szCs w:val="21"/>
          <w:highlight w:val="none"/>
        </w:rPr>
        <w:t xml:space="preserve">   </w:t>
      </w:r>
      <w:r>
        <w:rPr>
          <w:rFonts w:hint="eastAsia" w:ascii="宋体" w:hAnsi="宋体" w:cs="楷体"/>
          <w:szCs w:val="21"/>
          <w:highlight w:val="none"/>
        </w:rPr>
        <w:t>日</w:t>
      </w:r>
    </w:p>
    <w:p w14:paraId="4461057E">
      <w:pPr>
        <w:rPr>
          <w:rFonts w:hint="eastAsia"/>
          <w:highlight w:val="none"/>
        </w:rPr>
      </w:pPr>
    </w:p>
    <w:p w14:paraId="18B55C0C">
      <w:pPr>
        <w:rPr>
          <w:rFonts w:hint="eastAsia"/>
          <w:highlight w:val="none"/>
        </w:rPr>
      </w:pPr>
    </w:p>
    <w:p w14:paraId="6EECBBA4">
      <w:pPr>
        <w:rPr>
          <w:rFonts w:hint="eastAsia"/>
          <w:highlight w:val="none"/>
        </w:rPr>
      </w:pPr>
    </w:p>
    <w:p w14:paraId="650DC6A4">
      <w:pPr>
        <w:rPr>
          <w:rFonts w:hint="eastAsia"/>
          <w:highlight w:val="none"/>
        </w:rPr>
      </w:pPr>
    </w:p>
    <w:p w14:paraId="3DD328D5">
      <w:pPr>
        <w:rPr>
          <w:rFonts w:hint="eastAsia"/>
          <w:highlight w:val="none"/>
        </w:rPr>
      </w:pPr>
    </w:p>
    <w:p w14:paraId="2BC60185">
      <w:pPr>
        <w:rPr>
          <w:rFonts w:hint="eastAsia"/>
          <w:highlight w:val="none"/>
        </w:rPr>
      </w:pPr>
    </w:p>
    <w:p w14:paraId="151FFC02">
      <w:pPr>
        <w:rPr>
          <w:rFonts w:hint="eastAsia"/>
          <w:highlight w:val="none"/>
        </w:rPr>
      </w:pPr>
    </w:p>
    <w:p w14:paraId="63B705C0">
      <w:pPr>
        <w:rPr>
          <w:rFonts w:hint="eastAsia"/>
          <w:highlight w:val="none"/>
        </w:rPr>
      </w:pPr>
    </w:p>
    <w:p w14:paraId="61A47C4A">
      <w:pPr>
        <w:rPr>
          <w:rFonts w:hint="eastAsia"/>
          <w:highlight w:val="none"/>
        </w:rPr>
      </w:pPr>
    </w:p>
    <w:p w14:paraId="76D07CCC">
      <w:pPr>
        <w:rPr>
          <w:rFonts w:hint="eastAsia"/>
          <w:highlight w:val="none"/>
        </w:rPr>
      </w:pPr>
    </w:p>
    <w:p w14:paraId="7A65BECB">
      <w:pPr>
        <w:rPr>
          <w:rFonts w:hint="eastAsia"/>
          <w:highlight w:val="none"/>
        </w:rPr>
      </w:pPr>
    </w:p>
    <w:p w14:paraId="40BDC533">
      <w:pPr>
        <w:rPr>
          <w:rFonts w:hint="eastAsia"/>
          <w:highlight w:val="none"/>
        </w:rPr>
      </w:pPr>
      <w:r>
        <w:rPr>
          <w:highlight w:val="none"/>
        </w:rPr>
        <w:br w:type="page" w:clear="all"/>
      </w:r>
    </w:p>
    <w:p w14:paraId="56737A88">
      <w:pPr>
        <w:spacing w:line="360" w:lineRule="auto"/>
        <w:jc w:val="center"/>
        <w:outlineLvl w:val="2"/>
        <w:rPr>
          <w:rFonts w:hint="eastAsia" w:ascii="宋体" w:hAnsi="宋体" w:cs="宋体"/>
          <w:b/>
          <w:bCs/>
          <w:sz w:val="32"/>
          <w:szCs w:val="32"/>
          <w:highlight w:val="none"/>
        </w:rPr>
      </w:pPr>
      <w:r>
        <w:rPr>
          <w:rFonts w:hint="eastAsia" w:ascii="宋体" w:hAnsi="宋体" w:cs="宋体"/>
          <w:b/>
          <w:bCs/>
          <w:sz w:val="32"/>
          <w:szCs w:val="32"/>
          <w:highlight w:val="none"/>
          <w:lang w:val="en-US" w:eastAsia="zh-CN"/>
        </w:rPr>
        <w:t>九</w:t>
      </w:r>
      <w:r>
        <w:rPr>
          <w:rFonts w:hint="eastAsia" w:ascii="宋体" w:hAnsi="宋体" w:cs="宋体"/>
          <w:b/>
          <w:bCs/>
          <w:sz w:val="32"/>
          <w:szCs w:val="32"/>
          <w:highlight w:val="none"/>
        </w:rPr>
        <w:t>、政府采购供应商信用承诺书（实质性格式）</w:t>
      </w:r>
    </w:p>
    <w:p w14:paraId="6171B903">
      <w:pPr>
        <w:ind w:firstLine="640"/>
        <w:rPr>
          <w:rFonts w:hint="eastAsia" w:ascii="宋体" w:hAnsi="宋体" w:cs="宋体"/>
          <w:highlight w:val="none"/>
        </w:rPr>
      </w:pPr>
    </w:p>
    <w:p w14:paraId="3C72792B">
      <w:pPr>
        <w:spacing w:line="440" w:lineRule="exact"/>
        <w:ind w:firstLine="482"/>
        <w:rPr>
          <w:rFonts w:hint="eastAsia" w:ascii="宋体" w:hAnsi="宋体" w:cs="宋体"/>
          <w:szCs w:val="21"/>
          <w:highlight w:val="none"/>
        </w:rPr>
      </w:pPr>
      <w:r>
        <w:rPr>
          <w:rFonts w:hint="eastAsia" w:ascii="宋体" w:hAnsi="宋体" w:cs="宋体"/>
          <w:szCs w:val="21"/>
          <w:highlight w:val="none"/>
        </w:rPr>
        <w:t>为维护公开、公平、公正的政府采购市场秩序，树立诚实守信的供应商形象，本单位在参与政府采购活动中,自愿作出以下承诺：</w:t>
      </w:r>
    </w:p>
    <w:p w14:paraId="22F1F9BB">
      <w:pPr>
        <w:spacing w:line="440" w:lineRule="exact"/>
        <w:ind w:firstLine="482"/>
        <w:rPr>
          <w:rFonts w:hint="eastAsia" w:ascii="宋体" w:hAnsi="宋体" w:cs="宋体"/>
          <w:szCs w:val="21"/>
          <w:highlight w:val="none"/>
        </w:rPr>
      </w:pPr>
      <w:r>
        <w:rPr>
          <w:rFonts w:hint="eastAsia" w:ascii="宋体" w:hAnsi="宋体" w:cs="宋体"/>
          <w:szCs w:val="21"/>
          <w:highlight w:val="none"/>
        </w:rPr>
        <w:t>一、严格遵守国家法律、法规和规章，全面履行应尽的责任和义务，全面做到履约守信，具备《中华人民共和国政府采购法》第二十二条第一款规定的条件。</w:t>
      </w:r>
    </w:p>
    <w:p w14:paraId="59AB58FB">
      <w:pPr>
        <w:spacing w:line="440" w:lineRule="exact"/>
        <w:ind w:firstLine="482"/>
        <w:rPr>
          <w:rFonts w:hint="eastAsia" w:ascii="宋体" w:hAnsi="宋体" w:cs="宋体"/>
          <w:szCs w:val="21"/>
          <w:highlight w:val="none"/>
        </w:rPr>
      </w:pPr>
      <w:r>
        <w:rPr>
          <w:rFonts w:hint="eastAsia" w:ascii="宋体" w:hAnsi="宋体" w:cs="宋体"/>
          <w:szCs w:val="21"/>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82AD22F">
      <w:pPr>
        <w:spacing w:line="440" w:lineRule="exact"/>
        <w:ind w:firstLine="482"/>
        <w:rPr>
          <w:rFonts w:hint="eastAsia" w:ascii="宋体" w:hAnsi="宋体" w:cs="宋体"/>
          <w:szCs w:val="21"/>
          <w:highlight w:val="none"/>
        </w:rPr>
      </w:pPr>
      <w:r>
        <w:rPr>
          <w:rFonts w:hint="eastAsia" w:ascii="宋体" w:hAnsi="宋体" w:cs="宋体"/>
          <w:szCs w:val="21"/>
          <w:highlight w:val="none"/>
        </w:rPr>
        <w:t>三、本单位提供给注册登记部门、行业管理部门、司法部门、行业组织以及在政府采购活动中提交的所有资料均合法、真实、有效，无任何伪造、修改、虚假成份，并对所提供资料的真实性负责。</w:t>
      </w:r>
    </w:p>
    <w:p w14:paraId="0B6E4C67">
      <w:pPr>
        <w:spacing w:line="440" w:lineRule="exact"/>
        <w:ind w:firstLine="482"/>
        <w:rPr>
          <w:rFonts w:hint="eastAsia" w:ascii="宋体" w:hAnsi="宋体" w:cs="宋体"/>
          <w:szCs w:val="21"/>
          <w:highlight w:val="none"/>
        </w:rPr>
      </w:pPr>
      <w:r>
        <w:rPr>
          <w:rFonts w:hint="eastAsia" w:ascii="宋体" w:hAnsi="宋体" w:cs="宋体"/>
          <w:szCs w:val="21"/>
          <w:highlight w:val="none"/>
        </w:rPr>
        <w:t>四、严格依法开展生产经营活动，主动接受行业监管，自愿接受依法开展的日常检查；违法失信经营后将自愿接受约束和惩戒，并依法承担相应责任。</w:t>
      </w:r>
    </w:p>
    <w:p w14:paraId="5B1F65A9">
      <w:pPr>
        <w:spacing w:line="440" w:lineRule="exact"/>
        <w:ind w:firstLine="482"/>
        <w:rPr>
          <w:rFonts w:hint="eastAsia" w:ascii="宋体" w:hAnsi="宋体" w:cs="宋体"/>
          <w:szCs w:val="21"/>
          <w:highlight w:val="none"/>
        </w:rPr>
      </w:pPr>
      <w:r>
        <w:rPr>
          <w:rFonts w:hint="eastAsia" w:ascii="宋体" w:hAnsi="宋体" w:cs="宋体"/>
          <w:szCs w:val="21"/>
          <w:highlight w:val="none"/>
        </w:rPr>
        <w:t xml:space="preserve">五、承诺本单位自觉接受行政管理部门、行业组织、社会公众、新闻舆论的监督。 </w:t>
      </w:r>
    </w:p>
    <w:p w14:paraId="1E1D4F82">
      <w:pPr>
        <w:spacing w:line="440" w:lineRule="exact"/>
        <w:ind w:firstLine="482"/>
        <w:rPr>
          <w:rFonts w:hint="eastAsia" w:ascii="宋体" w:hAnsi="宋体" w:cs="宋体"/>
          <w:szCs w:val="21"/>
          <w:highlight w:val="none"/>
        </w:rPr>
      </w:pPr>
      <w:r>
        <w:rPr>
          <w:rFonts w:hint="eastAsia" w:ascii="宋体" w:hAnsi="宋体" w:cs="宋体"/>
          <w:szCs w:val="21"/>
          <w:highlight w:val="none"/>
        </w:rPr>
        <w:t xml:space="preserve">六、承诺本单位自我约束、自我管理，重合同、守信用，不制假售假、商标侵权、虚假宣传、违约毁约、恶意逃债、偷税漏税、价格欺诈、垄断和不正当竞争，维护经营者、消费者的合法权益。 </w:t>
      </w:r>
    </w:p>
    <w:p w14:paraId="450DE7B0">
      <w:pPr>
        <w:spacing w:line="440" w:lineRule="exact"/>
        <w:ind w:firstLine="482"/>
        <w:rPr>
          <w:rFonts w:hint="eastAsia" w:ascii="宋体" w:hAnsi="宋体" w:cs="宋体"/>
          <w:szCs w:val="21"/>
          <w:highlight w:val="none"/>
        </w:rPr>
      </w:pPr>
      <w:r>
        <w:rPr>
          <w:rFonts w:hint="eastAsia" w:ascii="宋体" w:hAnsi="宋体" w:cs="宋体"/>
          <w:szCs w:val="21"/>
          <w:highlight w:val="none"/>
        </w:rPr>
        <w:t xml:space="preserve">七、承诺本单位在信用中国（江苏）网站中无违法违规、较重或严重失信记录。 </w:t>
      </w:r>
    </w:p>
    <w:p w14:paraId="389A79FA">
      <w:pPr>
        <w:spacing w:line="440" w:lineRule="exact"/>
        <w:ind w:firstLine="482"/>
        <w:rPr>
          <w:rFonts w:hint="eastAsia" w:ascii="宋体" w:hAnsi="宋体" w:cs="宋体"/>
          <w:szCs w:val="21"/>
          <w:highlight w:val="none"/>
        </w:rPr>
      </w:pPr>
      <w:r>
        <w:rPr>
          <w:rFonts w:hint="eastAsia" w:ascii="宋体" w:hAnsi="宋体" w:cs="宋体"/>
          <w:szCs w:val="21"/>
          <w:highlight w:val="none"/>
        </w:rPr>
        <w:t>八、承诺本单位提出政府采购质疑和投诉坚持依法依规、诚实信用原则。</w:t>
      </w:r>
    </w:p>
    <w:p w14:paraId="3B2A7AD6">
      <w:pPr>
        <w:spacing w:line="440" w:lineRule="exact"/>
        <w:ind w:firstLine="482"/>
        <w:rPr>
          <w:rFonts w:hint="eastAsia" w:ascii="宋体" w:hAnsi="宋体" w:cs="宋体"/>
          <w:szCs w:val="21"/>
          <w:highlight w:val="none"/>
        </w:rPr>
      </w:pPr>
      <w:r>
        <w:rPr>
          <w:rFonts w:hint="eastAsia" w:ascii="宋体" w:hAnsi="宋体" w:cs="宋体"/>
          <w:szCs w:val="21"/>
          <w:highlight w:val="none"/>
        </w:rPr>
        <w:t xml:space="preserve">九、根据政府采购相关法律法规的规定需要作出的其他承诺。 </w:t>
      </w:r>
    </w:p>
    <w:p w14:paraId="73B17EA2">
      <w:pPr>
        <w:spacing w:line="440" w:lineRule="exact"/>
        <w:ind w:firstLine="482"/>
        <w:rPr>
          <w:rFonts w:hint="eastAsia" w:ascii="宋体" w:hAnsi="宋体" w:cs="宋体"/>
          <w:szCs w:val="21"/>
          <w:highlight w:val="none"/>
        </w:rPr>
      </w:pPr>
      <w:r>
        <w:rPr>
          <w:rFonts w:hint="eastAsia" w:ascii="宋体" w:hAnsi="宋体" w:cs="宋体"/>
          <w:szCs w:val="21"/>
          <w:highlight w:val="none"/>
        </w:rPr>
        <w:t>十、承诺本单位若违背承诺约定，经查实，愿意接受行业主管部门和信用管理部门相应的规定处罚，承担违约责任，并依法承担相应的法律责任。</w:t>
      </w:r>
    </w:p>
    <w:p w14:paraId="1AF2E7AE">
      <w:pPr>
        <w:spacing w:line="440" w:lineRule="exact"/>
        <w:ind w:firstLine="482"/>
        <w:rPr>
          <w:rFonts w:hint="eastAsia" w:ascii="宋体" w:hAnsi="宋体" w:cs="宋体"/>
          <w:szCs w:val="21"/>
          <w:highlight w:val="none"/>
        </w:rPr>
      </w:pPr>
      <w:r>
        <w:rPr>
          <w:rFonts w:hint="eastAsia" w:ascii="宋体" w:hAnsi="宋体" w:cs="宋体"/>
          <w:szCs w:val="21"/>
          <w:highlight w:val="none"/>
        </w:rPr>
        <w:t>十一、承诺本单位同意将以上承诺事项上网公示，违背承诺约定行为将作为失信信息，记录到常州市公共信用信息系统，并予以公开。</w:t>
      </w:r>
    </w:p>
    <w:p w14:paraId="25F28779">
      <w:pPr>
        <w:rPr>
          <w:rFonts w:hint="eastAsia"/>
          <w:highlight w:val="none"/>
        </w:rPr>
      </w:pPr>
    </w:p>
    <w:p w14:paraId="2DF2DBA2">
      <w:pPr>
        <w:pStyle w:val="44"/>
        <w:spacing w:before="0" w:line="440" w:lineRule="exact"/>
        <w:rPr>
          <w:rFonts w:cs="楷体"/>
          <w:sz w:val="21"/>
          <w:szCs w:val="21"/>
          <w:highlight w:val="none"/>
        </w:rPr>
      </w:pPr>
      <w:r>
        <w:rPr>
          <w:rFonts w:hint="eastAsia"/>
          <w:bCs/>
          <w:sz w:val="21"/>
          <w:szCs w:val="21"/>
          <w:highlight w:val="none"/>
        </w:rPr>
        <w:t>供应商名称：</w:t>
      </w:r>
      <w:r>
        <w:rPr>
          <w:rFonts w:hint="eastAsia" w:cs="楷体"/>
          <w:sz w:val="21"/>
          <w:szCs w:val="21"/>
          <w:highlight w:val="none"/>
        </w:rPr>
        <w:t>（加盖CA电子公章）</w:t>
      </w:r>
    </w:p>
    <w:p w14:paraId="44E3A779">
      <w:pPr>
        <w:spacing w:line="440" w:lineRule="exact"/>
        <w:rPr>
          <w:rFonts w:hint="eastAsia" w:ascii="宋体" w:hAnsi="宋体" w:cs="楷体"/>
          <w:szCs w:val="21"/>
          <w:highlight w:val="none"/>
        </w:rPr>
      </w:pPr>
      <w:r>
        <w:rPr>
          <w:rFonts w:hint="eastAsia" w:ascii="宋体" w:hAnsi="宋体" w:cs="楷体"/>
          <w:szCs w:val="21"/>
          <w:highlight w:val="none"/>
        </w:rPr>
        <w:t>法定代表人（负责人）：</w:t>
      </w:r>
    </w:p>
    <w:p w14:paraId="3A0FE3F3">
      <w:pPr>
        <w:spacing w:line="440" w:lineRule="exact"/>
        <w:outlineLvl w:val="2"/>
        <w:rPr>
          <w:rFonts w:hint="eastAsia" w:ascii="宋体" w:hAnsi="宋体" w:cs="宋体"/>
          <w:b/>
          <w:bCs/>
          <w:szCs w:val="21"/>
          <w:highlight w:val="none"/>
        </w:rPr>
      </w:pPr>
      <w:r>
        <w:rPr>
          <w:rFonts w:hint="eastAsia" w:ascii="宋体" w:hAnsi="宋体" w:cs="楷体"/>
          <w:szCs w:val="21"/>
          <w:highlight w:val="none"/>
        </w:rPr>
        <w:t>日期：</w:t>
      </w:r>
      <w:r>
        <w:rPr>
          <w:rFonts w:ascii="宋体" w:hAnsi="宋体" w:cs="楷体"/>
          <w:szCs w:val="21"/>
          <w:highlight w:val="none"/>
        </w:rPr>
        <w:t xml:space="preserve">    </w:t>
      </w:r>
      <w:r>
        <w:rPr>
          <w:rFonts w:hint="eastAsia" w:ascii="宋体" w:hAnsi="宋体" w:cs="楷体"/>
          <w:szCs w:val="21"/>
          <w:highlight w:val="none"/>
        </w:rPr>
        <w:t>年</w:t>
      </w:r>
      <w:r>
        <w:rPr>
          <w:rFonts w:ascii="宋体" w:hAnsi="宋体" w:cs="楷体"/>
          <w:szCs w:val="21"/>
          <w:highlight w:val="none"/>
        </w:rPr>
        <w:t xml:space="preserve">   </w:t>
      </w:r>
      <w:r>
        <w:rPr>
          <w:rFonts w:hint="eastAsia" w:ascii="宋体" w:hAnsi="宋体" w:cs="楷体"/>
          <w:szCs w:val="21"/>
          <w:highlight w:val="none"/>
        </w:rPr>
        <w:t>月</w:t>
      </w:r>
      <w:r>
        <w:rPr>
          <w:rFonts w:ascii="宋体" w:hAnsi="宋体" w:cs="楷体"/>
          <w:szCs w:val="21"/>
          <w:highlight w:val="none"/>
        </w:rPr>
        <w:t xml:space="preserve">   </w:t>
      </w:r>
      <w:r>
        <w:rPr>
          <w:rFonts w:hint="eastAsia" w:ascii="宋体" w:hAnsi="宋体" w:cs="楷体"/>
          <w:szCs w:val="21"/>
          <w:highlight w:val="none"/>
        </w:rPr>
        <w:t>日</w:t>
      </w:r>
    </w:p>
    <w:p w14:paraId="2515C5E2">
      <w:pPr>
        <w:rPr>
          <w:rFonts w:hint="eastAsia"/>
          <w:highlight w:val="none"/>
        </w:rPr>
      </w:pPr>
    </w:p>
    <w:p w14:paraId="4E6E9127">
      <w:pPr>
        <w:rPr>
          <w:rFonts w:hint="eastAsia"/>
          <w:highlight w:val="none"/>
        </w:rPr>
      </w:pPr>
    </w:p>
    <w:p w14:paraId="6789B2D6">
      <w:pPr>
        <w:rPr>
          <w:rFonts w:hint="eastAsia"/>
          <w:highlight w:val="none"/>
        </w:rPr>
      </w:pPr>
    </w:p>
    <w:p w14:paraId="2E8EC57D">
      <w:pPr>
        <w:rPr>
          <w:rFonts w:hint="eastAsia"/>
          <w:highlight w:val="none"/>
        </w:rPr>
      </w:pPr>
      <w:r>
        <w:rPr>
          <w:highlight w:val="none"/>
        </w:rPr>
        <w:br w:type="page" w:clear="all"/>
      </w:r>
    </w:p>
    <w:p w14:paraId="39B4E5BD">
      <w:pPr>
        <w:spacing w:line="360" w:lineRule="auto"/>
        <w:jc w:val="center"/>
        <w:outlineLvl w:val="2"/>
        <w:rPr>
          <w:rFonts w:hint="eastAsia" w:ascii="宋体" w:hAnsi="宋体" w:cs="宋体"/>
          <w:b/>
          <w:bCs/>
          <w:sz w:val="32"/>
          <w:szCs w:val="32"/>
          <w:highlight w:val="none"/>
        </w:rPr>
      </w:pPr>
      <w:r>
        <w:rPr>
          <w:rFonts w:hint="eastAsia" w:ascii="宋体" w:hAnsi="宋体" w:cs="宋体"/>
          <w:b/>
          <w:bCs/>
          <w:sz w:val="32"/>
          <w:szCs w:val="32"/>
          <w:highlight w:val="none"/>
        </w:rPr>
        <w:t>十、响应函（实质性格式）</w:t>
      </w:r>
    </w:p>
    <w:p w14:paraId="4CF8575F">
      <w:pPr>
        <w:rPr>
          <w:rFonts w:hint="eastAsia" w:ascii="宋体" w:hAnsi="宋体" w:cs="宋体"/>
          <w:b/>
          <w:bCs/>
          <w:szCs w:val="21"/>
          <w:highlight w:val="none"/>
        </w:rPr>
      </w:pPr>
    </w:p>
    <w:p w14:paraId="3C37DB0D">
      <w:pPr>
        <w:widowControl/>
        <w:spacing w:line="440" w:lineRule="exact"/>
        <w:jc w:val="left"/>
        <w:rPr>
          <w:rFonts w:hint="eastAsia" w:ascii="宋体" w:hAnsi="宋体" w:eastAsia="宋体"/>
          <w:szCs w:val="21"/>
          <w:highlight w:val="none"/>
          <w:lang w:eastAsia="zh-CN"/>
        </w:rPr>
      </w:pPr>
      <w:r>
        <w:rPr>
          <w:rFonts w:hint="eastAsia" w:ascii="宋体" w:hAnsi="宋体"/>
          <w:szCs w:val="21"/>
          <w:highlight w:val="none"/>
        </w:rPr>
        <w:t>致：</w:t>
      </w:r>
      <w:r>
        <w:rPr>
          <w:rFonts w:hint="eastAsia" w:ascii="宋体" w:hAnsi="宋体" w:cs="宋体"/>
          <w:szCs w:val="21"/>
          <w:highlight w:val="none"/>
          <w:lang w:eastAsia="zh-CN"/>
        </w:rPr>
        <w:t>江苏恒卓工程管理咨询有限公司</w:t>
      </w:r>
    </w:p>
    <w:p w14:paraId="25FBFB54">
      <w:pPr>
        <w:spacing w:line="440" w:lineRule="exact"/>
        <w:ind w:firstLine="420"/>
        <w:jc w:val="left"/>
        <w:rPr>
          <w:rFonts w:hint="eastAsia" w:ascii="宋体" w:hAnsi="宋体"/>
          <w:szCs w:val="21"/>
          <w:highlight w:val="none"/>
        </w:rPr>
      </w:pPr>
      <w:r>
        <w:rPr>
          <w:rFonts w:hint="eastAsia" w:ascii="宋体" w:hAnsi="宋体"/>
          <w:szCs w:val="21"/>
          <w:highlight w:val="none"/>
        </w:rPr>
        <w:t>根据贵方的</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（项目名称，项目编号/包号）磋商文件，正式授权下述签字人______(姓名)代表我方______________（供应商的名称），全权处理本次项目磋商的有关事宜。</w:t>
      </w:r>
    </w:p>
    <w:p w14:paraId="7CD932AC">
      <w:pPr>
        <w:spacing w:line="440" w:lineRule="exact"/>
        <w:ind w:firstLine="420"/>
        <w:jc w:val="left"/>
        <w:rPr>
          <w:rFonts w:hint="eastAsia" w:ascii="宋体" w:hAnsi="宋体"/>
          <w:szCs w:val="21"/>
          <w:highlight w:val="none"/>
        </w:rPr>
      </w:pPr>
      <w:r>
        <w:rPr>
          <w:rFonts w:hint="eastAsia" w:ascii="宋体" w:hAnsi="宋体"/>
          <w:szCs w:val="21"/>
          <w:highlight w:val="none"/>
        </w:rPr>
        <w:t>据此函，__________签字人兹宣布同意如下：</w:t>
      </w:r>
    </w:p>
    <w:p w14:paraId="6B27B8CA">
      <w:pPr>
        <w:spacing w:line="440" w:lineRule="exact"/>
        <w:ind w:firstLine="480"/>
        <w:jc w:val="left"/>
        <w:rPr>
          <w:rFonts w:hint="eastAsia" w:ascii="宋体" w:hAnsi="宋体"/>
          <w:szCs w:val="21"/>
          <w:highlight w:val="none"/>
        </w:rPr>
      </w:pPr>
      <w:r>
        <w:rPr>
          <w:rFonts w:hint="eastAsia" w:ascii="宋体" w:hAnsi="宋体"/>
          <w:szCs w:val="21"/>
          <w:highlight w:val="none"/>
        </w:rPr>
        <w:t>1.按磋商文件规定的各项要求，向买方提供所需货物、服务（包含与货物相关的服务及与服务相关的货物）。</w:t>
      </w:r>
    </w:p>
    <w:p w14:paraId="7963B43B">
      <w:pPr>
        <w:spacing w:line="440" w:lineRule="exact"/>
        <w:ind w:firstLine="420"/>
        <w:jc w:val="left"/>
        <w:rPr>
          <w:rFonts w:hint="eastAsia" w:ascii="宋体" w:hAnsi="宋体"/>
          <w:szCs w:val="21"/>
          <w:highlight w:val="none"/>
        </w:rPr>
      </w:pPr>
      <w:r>
        <w:rPr>
          <w:rFonts w:hint="eastAsia" w:ascii="宋体" w:hAnsi="宋体"/>
          <w:szCs w:val="21"/>
          <w:highlight w:val="none"/>
        </w:rPr>
        <w:t>2.我们完全理解贵方不一定将合同授予最低报价的供应商。</w:t>
      </w:r>
    </w:p>
    <w:p w14:paraId="75036466">
      <w:pPr>
        <w:spacing w:line="440" w:lineRule="exact"/>
        <w:ind w:firstLine="420"/>
        <w:jc w:val="left"/>
        <w:rPr>
          <w:rFonts w:hint="eastAsia" w:ascii="宋体" w:hAnsi="宋体"/>
          <w:szCs w:val="21"/>
          <w:highlight w:val="none"/>
        </w:rPr>
      </w:pPr>
      <w:r>
        <w:rPr>
          <w:rFonts w:hint="eastAsia" w:ascii="宋体" w:hAnsi="宋体"/>
          <w:szCs w:val="21"/>
          <w:highlight w:val="none"/>
        </w:rPr>
        <w:t>3.我们已详细审核全部磋商文件及其有效补充文件，我们知道必须放弃提出含糊不清或误解问题的权利。</w:t>
      </w:r>
    </w:p>
    <w:p w14:paraId="7602D5AC">
      <w:pPr>
        <w:spacing w:line="440" w:lineRule="exact"/>
        <w:ind w:firstLine="480"/>
        <w:jc w:val="left"/>
        <w:rPr>
          <w:rFonts w:hint="eastAsia" w:ascii="宋体" w:hAnsi="宋体"/>
          <w:szCs w:val="21"/>
          <w:highlight w:val="none"/>
        </w:rPr>
      </w:pPr>
      <w:r>
        <w:rPr>
          <w:rFonts w:hint="eastAsia" w:ascii="宋体" w:hAnsi="宋体"/>
          <w:szCs w:val="21"/>
          <w:highlight w:val="none"/>
        </w:rPr>
        <w:t>4.我们同意从规定的开标日期起遵循本响应文件，并在规定的磋商有效期期满之前均具有约束力。</w:t>
      </w:r>
    </w:p>
    <w:p w14:paraId="3D2D0FBA">
      <w:pPr>
        <w:spacing w:line="440" w:lineRule="exact"/>
        <w:ind w:firstLine="480"/>
        <w:jc w:val="left"/>
        <w:rPr>
          <w:rFonts w:hint="eastAsia" w:ascii="宋体" w:hAnsi="宋体"/>
          <w:szCs w:val="21"/>
          <w:highlight w:val="none"/>
        </w:rPr>
      </w:pPr>
      <w:r>
        <w:rPr>
          <w:rFonts w:ascii="宋体" w:hAnsi="宋体"/>
          <w:szCs w:val="21"/>
          <w:highlight w:val="none"/>
        </w:rPr>
        <w:t>5</w:t>
      </w:r>
      <w:r>
        <w:rPr>
          <w:rFonts w:hint="eastAsia" w:ascii="宋体" w:hAnsi="宋体"/>
          <w:szCs w:val="21"/>
          <w:highlight w:val="none"/>
        </w:rPr>
        <w:t>.同意向贵方提供贵方可能另外要求的与磋商有关的任何证据或资料，并保证我方已提供和将要提供的文件是真实的、准确的。</w:t>
      </w:r>
    </w:p>
    <w:p w14:paraId="2C44EE6B">
      <w:pPr>
        <w:spacing w:line="440" w:lineRule="exact"/>
        <w:ind w:firstLine="480"/>
        <w:jc w:val="left"/>
        <w:rPr>
          <w:rFonts w:hint="eastAsia" w:ascii="宋体" w:hAnsi="宋体"/>
          <w:szCs w:val="21"/>
          <w:highlight w:val="none"/>
        </w:rPr>
      </w:pPr>
      <w:r>
        <w:rPr>
          <w:rFonts w:ascii="宋体" w:hAnsi="宋体"/>
          <w:szCs w:val="21"/>
          <w:highlight w:val="none"/>
        </w:rPr>
        <w:t>6</w:t>
      </w:r>
      <w:r>
        <w:rPr>
          <w:rFonts w:hint="eastAsia" w:ascii="宋体" w:hAnsi="宋体"/>
          <w:szCs w:val="21"/>
          <w:highlight w:val="none"/>
        </w:rPr>
        <w:t>.一旦我方成交,我方将根据磋商文件的规定，严格履行合同的责任和义务,并保证在磋商文件规定的时间完成项目，交付买方验收、使用。</w:t>
      </w:r>
    </w:p>
    <w:p w14:paraId="353E015D">
      <w:pPr>
        <w:spacing w:line="440" w:lineRule="exact"/>
        <w:ind w:left="425"/>
        <w:jc w:val="left"/>
        <w:rPr>
          <w:rFonts w:hint="eastAsia" w:ascii="宋体" w:hAnsi="宋体"/>
          <w:szCs w:val="21"/>
          <w:highlight w:val="none"/>
        </w:rPr>
      </w:pPr>
      <w:r>
        <w:rPr>
          <w:rFonts w:ascii="宋体" w:hAnsi="宋体"/>
          <w:szCs w:val="21"/>
          <w:highlight w:val="none"/>
        </w:rPr>
        <w:t>7</w:t>
      </w:r>
      <w:r>
        <w:rPr>
          <w:rFonts w:hint="eastAsia" w:ascii="宋体" w:hAnsi="宋体"/>
          <w:szCs w:val="21"/>
          <w:highlight w:val="none"/>
        </w:rPr>
        <w:t>.我方与本磋商有关的正式通讯地址为：</w:t>
      </w:r>
    </w:p>
    <w:p w14:paraId="2CC4BB6C">
      <w:pPr>
        <w:spacing w:line="440" w:lineRule="exact"/>
        <w:ind w:left="420" w:firstLine="420"/>
        <w:jc w:val="left"/>
        <w:rPr>
          <w:rFonts w:hint="eastAsia" w:ascii="宋体" w:hAnsi="宋体"/>
          <w:szCs w:val="21"/>
          <w:highlight w:val="none"/>
        </w:rPr>
      </w:pPr>
      <w:r>
        <w:rPr>
          <w:rFonts w:hint="eastAsia" w:ascii="宋体" w:hAnsi="宋体"/>
          <w:szCs w:val="21"/>
          <w:highlight w:val="none"/>
        </w:rPr>
        <w:t>地          址：</w:t>
      </w:r>
    </w:p>
    <w:p w14:paraId="1A97E03B">
      <w:pPr>
        <w:spacing w:line="440" w:lineRule="exact"/>
        <w:ind w:left="420" w:firstLine="420"/>
        <w:jc w:val="left"/>
        <w:rPr>
          <w:rFonts w:hint="eastAsia" w:ascii="宋体" w:hAnsi="宋体"/>
          <w:szCs w:val="21"/>
          <w:highlight w:val="none"/>
        </w:rPr>
      </w:pPr>
      <w:r>
        <w:rPr>
          <w:rFonts w:hint="eastAsia" w:ascii="宋体" w:hAnsi="宋体"/>
          <w:szCs w:val="21"/>
          <w:highlight w:val="none"/>
        </w:rPr>
        <w:t>邮          编：</w:t>
      </w:r>
    </w:p>
    <w:p w14:paraId="2FEE06C6">
      <w:pPr>
        <w:spacing w:line="440" w:lineRule="exact"/>
        <w:ind w:left="420" w:firstLine="420"/>
        <w:jc w:val="left"/>
        <w:rPr>
          <w:rFonts w:hint="eastAsia" w:ascii="宋体" w:hAnsi="宋体"/>
          <w:szCs w:val="21"/>
          <w:highlight w:val="none"/>
        </w:rPr>
      </w:pPr>
      <w:r>
        <w:rPr>
          <w:rFonts w:hint="eastAsia" w:ascii="宋体" w:hAnsi="宋体"/>
          <w:szCs w:val="21"/>
          <w:highlight w:val="none"/>
        </w:rPr>
        <w:t>电          话：</w:t>
      </w:r>
    </w:p>
    <w:p w14:paraId="7CA19D4A">
      <w:pPr>
        <w:spacing w:line="440" w:lineRule="exact"/>
        <w:ind w:left="420" w:firstLine="420"/>
        <w:jc w:val="left"/>
        <w:rPr>
          <w:rFonts w:hint="eastAsia" w:ascii="宋体" w:hAnsi="宋体"/>
          <w:szCs w:val="21"/>
          <w:highlight w:val="none"/>
        </w:rPr>
      </w:pPr>
      <w:r>
        <w:rPr>
          <w:rFonts w:hint="eastAsia" w:ascii="宋体" w:hAnsi="宋体"/>
          <w:szCs w:val="21"/>
          <w:highlight w:val="none"/>
        </w:rPr>
        <w:t>传          真：</w:t>
      </w:r>
    </w:p>
    <w:p w14:paraId="50FD763A">
      <w:pPr>
        <w:spacing w:line="440" w:lineRule="exact"/>
        <w:ind w:left="420" w:firstLine="420"/>
        <w:jc w:val="left"/>
        <w:rPr>
          <w:rFonts w:hint="eastAsia" w:ascii="宋体" w:hAnsi="宋体"/>
          <w:szCs w:val="21"/>
          <w:highlight w:val="none"/>
        </w:rPr>
      </w:pPr>
      <w:r>
        <w:rPr>
          <w:rFonts w:hint="eastAsia" w:ascii="宋体" w:hAnsi="宋体"/>
          <w:szCs w:val="21"/>
          <w:highlight w:val="none"/>
        </w:rPr>
        <w:t>供应商开户行：</w:t>
      </w:r>
    </w:p>
    <w:p w14:paraId="7D9299C4">
      <w:pPr>
        <w:spacing w:line="440" w:lineRule="exact"/>
        <w:ind w:left="420" w:firstLine="420"/>
        <w:jc w:val="left"/>
        <w:rPr>
          <w:rFonts w:hint="eastAsia" w:ascii="宋体" w:hAnsi="宋体"/>
          <w:szCs w:val="21"/>
          <w:highlight w:val="none"/>
        </w:rPr>
      </w:pPr>
      <w:r>
        <w:rPr>
          <w:rFonts w:hint="eastAsia" w:ascii="宋体" w:hAnsi="宋体"/>
          <w:szCs w:val="21"/>
          <w:highlight w:val="none"/>
        </w:rPr>
        <w:t xml:space="preserve">账          号： </w:t>
      </w:r>
    </w:p>
    <w:p w14:paraId="4201CADB">
      <w:pPr>
        <w:spacing w:line="440" w:lineRule="exact"/>
        <w:ind w:left="420" w:firstLine="420"/>
        <w:jc w:val="left"/>
        <w:rPr>
          <w:rFonts w:ascii="宋体" w:hAnsi="宋体"/>
          <w:bCs/>
          <w:szCs w:val="21"/>
          <w:highlight w:val="none"/>
        </w:rPr>
      </w:pPr>
    </w:p>
    <w:p w14:paraId="2A876951">
      <w:pPr>
        <w:spacing w:line="440" w:lineRule="exact"/>
        <w:ind w:left="420" w:firstLine="3570"/>
        <w:jc w:val="left"/>
        <w:rPr>
          <w:rFonts w:ascii="宋体" w:hAnsi="宋体"/>
          <w:szCs w:val="21"/>
          <w:highlight w:val="none"/>
        </w:rPr>
      </w:pPr>
      <w:r>
        <w:rPr>
          <w:rFonts w:hint="eastAsia" w:ascii="宋体" w:hAnsi="宋体"/>
          <w:szCs w:val="21"/>
          <w:highlight w:val="none"/>
        </w:rPr>
        <w:t>供应商名称：（加盖CA电子公章）</w:t>
      </w:r>
    </w:p>
    <w:p w14:paraId="0120256E">
      <w:pPr>
        <w:spacing w:line="440" w:lineRule="exact"/>
        <w:ind w:left="420" w:firstLine="3570"/>
        <w:jc w:val="left"/>
        <w:rPr>
          <w:rFonts w:hint="eastAsia" w:ascii="宋体" w:hAnsi="宋体"/>
          <w:szCs w:val="21"/>
          <w:highlight w:val="none"/>
        </w:rPr>
      </w:pPr>
      <w:r>
        <w:rPr>
          <w:rFonts w:hint="eastAsia" w:ascii="宋体" w:hAnsi="宋体"/>
          <w:szCs w:val="21"/>
          <w:highlight w:val="none"/>
        </w:rPr>
        <w:t>日 期：________年____月____日</w:t>
      </w:r>
    </w:p>
    <w:p w14:paraId="7182CE19">
      <w:pPr>
        <w:rPr>
          <w:rFonts w:hint="eastAsia"/>
          <w:highlight w:val="none"/>
        </w:rPr>
      </w:pPr>
    </w:p>
    <w:p w14:paraId="497A97C5">
      <w:pPr>
        <w:pStyle w:val="263"/>
        <w:rPr>
          <w:rFonts w:hint="eastAsia"/>
          <w:highlight w:val="none"/>
        </w:rPr>
      </w:pPr>
      <w:r>
        <w:rPr>
          <w:highlight w:val="none"/>
        </w:rPr>
        <w:br w:type="page" w:clear="all"/>
      </w:r>
    </w:p>
    <w:p w14:paraId="3155D08E">
      <w:pPr>
        <w:spacing w:line="360" w:lineRule="auto"/>
        <w:jc w:val="center"/>
        <w:outlineLvl w:val="2"/>
        <w:rPr>
          <w:rFonts w:hint="eastAsia" w:ascii="宋体" w:hAnsi="宋体" w:cs="宋体"/>
          <w:b/>
          <w:bCs/>
          <w:sz w:val="32"/>
          <w:szCs w:val="32"/>
          <w:highlight w:val="none"/>
        </w:rPr>
      </w:pPr>
      <w:r>
        <w:rPr>
          <w:rFonts w:hint="eastAsia" w:ascii="宋体" w:hAnsi="宋体" w:cs="宋体"/>
          <w:b/>
          <w:bCs/>
          <w:sz w:val="32"/>
          <w:szCs w:val="32"/>
          <w:highlight w:val="none"/>
        </w:rPr>
        <w:t>十</w:t>
      </w:r>
      <w:r>
        <w:rPr>
          <w:rFonts w:hint="eastAsia" w:ascii="宋体" w:hAnsi="宋体" w:cs="宋体"/>
          <w:b/>
          <w:bCs/>
          <w:sz w:val="32"/>
          <w:szCs w:val="32"/>
          <w:highlight w:val="none"/>
          <w:lang w:val="en-US" w:eastAsia="zh-CN"/>
        </w:rPr>
        <w:t>一</w:t>
      </w:r>
      <w:r>
        <w:rPr>
          <w:rFonts w:hint="eastAsia" w:ascii="宋体" w:hAnsi="宋体" w:cs="宋体"/>
          <w:b/>
          <w:bCs/>
          <w:sz w:val="32"/>
          <w:szCs w:val="32"/>
          <w:highlight w:val="none"/>
        </w:rPr>
        <w:t>、技术偏离表（实质性格式）</w:t>
      </w:r>
    </w:p>
    <w:p w14:paraId="0C99FF91">
      <w:pPr>
        <w:rPr>
          <w:rFonts w:hint="eastAsia" w:ascii="宋体" w:hAnsi="宋体" w:cs="宋体"/>
          <w:b/>
          <w:bCs/>
          <w:szCs w:val="21"/>
          <w:highlight w:val="none"/>
        </w:rPr>
      </w:pPr>
    </w:p>
    <w:p w14:paraId="2FA6C2DB">
      <w:pPr>
        <w:spacing w:line="440" w:lineRule="exact"/>
        <w:rPr>
          <w:rFonts w:hint="eastAsia" w:ascii="宋体" w:hAnsi="宋体" w:cs="宋体"/>
          <w:szCs w:val="21"/>
          <w:highlight w:val="none"/>
          <w:lang w:bidi="ar"/>
        </w:rPr>
      </w:pPr>
      <w:r>
        <w:rPr>
          <w:rFonts w:hint="eastAsia" w:ascii="宋体" w:hAnsi="宋体" w:cs="黑体"/>
          <w:bCs/>
          <w:szCs w:val="21"/>
          <w:highlight w:val="none"/>
          <w:lang w:bidi="ar"/>
        </w:rPr>
        <w:t>采购项目编号：</w:t>
      </w:r>
      <w:r>
        <w:rPr>
          <w:rFonts w:hint="eastAsia" w:ascii="宋体" w:hAnsi="宋体" w:cs="宋体"/>
          <w:szCs w:val="21"/>
          <w:highlight w:val="none"/>
          <w:lang w:bidi="ar"/>
        </w:rPr>
        <w:t xml:space="preserve">       </w:t>
      </w:r>
    </w:p>
    <w:tbl>
      <w:tblPr>
        <w:tblStyle w:val="38"/>
        <w:tblpPr w:leftFromText="180" w:rightFromText="180" w:vertAnchor="text" w:horzAnchor="page" w:tblpX="1482" w:tblpY="396"/>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729"/>
        <w:gridCol w:w="2421"/>
        <w:gridCol w:w="1560"/>
        <w:gridCol w:w="1419"/>
        <w:gridCol w:w="2120"/>
        <w:gridCol w:w="1711"/>
      </w:tblGrid>
      <w:tr w14:paraId="01676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67" w:hRule="atLeast"/>
        </w:trPr>
        <w:tc>
          <w:tcPr>
            <w:tcW w:w="728" w:type="dxa"/>
            <w:noWrap w:val="0"/>
            <w:vAlign w:val="center"/>
          </w:tcPr>
          <w:p w14:paraId="21E27B7E">
            <w:pPr>
              <w:spacing w:line="440" w:lineRule="exact"/>
              <w:jc w:val="center"/>
              <w:rPr>
                <w:rFonts w:hint="eastAsia" w:ascii="宋体" w:hAnsi="宋体" w:cs="黑体"/>
                <w:bCs/>
                <w:szCs w:val="21"/>
                <w:highlight w:val="none"/>
              </w:rPr>
            </w:pPr>
            <w:r>
              <w:rPr>
                <w:rFonts w:hint="eastAsia" w:ascii="宋体" w:hAnsi="宋体" w:cs="黑体"/>
                <w:bCs/>
                <w:szCs w:val="21"/>
                <w:highlight w:val="none"/>
              </w:rPr>
              <w:t>序号</w:t>
            </w:r>
          </w:p>
        </w:tc>
        <w:tc>
          <w:tcPr>
            <w:tcW w:w="2419" w:type="dxa"/>
            <w:noWrap w:val="0"/>
            <w:vAlign w:val="center"/>
          </w:tcPr>
          <w:p w14:paraId="3A937380">
            <w:pPr>
              <w:spacing w:line="440" w:lineRule="exact"/>
              <w:ind w:firstLine="420"/>
              <w:rPr>
                <w:rFonts w:hint="eastAsia" w:ascii="宋体" w:hAnsi="宋体" w:cs="黑体"/>
                <w:bCs/>
                <w:szCs w:val="21"/>
                <w:highlight w:val="none"/>
              </w:rPr>
            </w:pPr>
            <w:r>
              <w:rPr>
                <w:rFonts w:hint="eastAsia" w:ascii="宋体" w:hAnsi="宋体" w:cs="黑体"/>
                <w:bCs/>
                <w:szCs w:val="21"/>
                <w:highlight w:val="none"/>
              </w:rPr>
              <w:t>名称及内容</w:t>
            </w:r>
          </w:p>
        </w:tc>
        <w:tc>
          <w:tcPr>
            <w:tcW w:w="1559" w:type="dxa"/>
            <w:noWrap w:val="0"/>
            <w:vAlign w:val="center"/>
          </w:tcPr>
          <w:p w14:paraId="73636006">
            <w:pPr>
              <w:spacing w:line="440" w:lineRule="exact"/>
              <w:jc w:val="center"/>
              <w:rPr>
                <w:rFonts w:hint="eastAsia" w:ascii="宋体" w:hAnsi="宋体" w:cs="黑体"/>
                <w:bCs/>
                <w:szCs w:val="21"/>
                <w:highlight w:val="none"/>
              </w:rPr>
            </w:pPr>
            <w:r>
              <w:rPr>
                <w:rFonts w:hint="eastAsia" w:ascii="宋体" w:hAnsi="宋体" w:cs="黑体"/>
                <w:bCs/>
                <w:szCs w:val="21"/>
                <w:highlight w:val="none"/>
              </w:rPr>
              <w:t>磋商文件技术参数</w:t>
            </w:r>
          </w:p>
        </w:tc>
        <w:tc>
          <w:tcPr>
            <w:tcW w:w="1418" w:type="dxa"/>
            <w:noWrap w:val="0"/>
            <w:vAlign w:val="center"/>
          </w:tcPr>
          <w:p w14:paraId="62C90EB6">
            <w:pPr>
              <w:spacing w:line="440" w:lineRule="exact"/>
              <w:jc w:val="center"/>
              <w:rPr>
                <w:rFonts w:hint="eastAsia" w:ascii="宋体" w:hAnsi="宋体" w:cs="黑体"/>
                <w:bCs/>
                <w:szCs w:val="21"/>
                <w:highlight w:val="none"/>
              </w:rPr>
            </w:pPr>
            <w:r>
              <w:rPr>
                <w:rFonts w:hint="eastAsia" w:ascii="宋体" w:hAnsi="宋体" w:cs="黑体"/>
                <w:bCs/>
                <w:szCs w:val="21"/>
                <w:highlight w:val="none"/>
              </w:rPr>
              <w:t>响应文件技术参数</w:t>
            </w:r>
          </w:p>
        </w:tc>
        <w:tc>
          <w:tcPr>
            <w:tcW w:w="2119" w:type="dxa"/>
            <w:noWrap w:val="0"/>
            <w:vAlign w:val="center"/>
          </w:tcPr>
          <w:p w14:paraId="0EA90CEF">
            <w:pPr>
              <w:spacing w:line="440" w:lineRule="exact"/>
              <w:ind w:firstLine="210"/>
              <w:rPr>
                <w:rFonts w:hint="eastAsia" w:ascii="宋体" w:hAnsi="宋体" w:cs="黑体"/>
                <w:bCs/>
                <w:szCs w:val="21"/>
                <w:highlight w:val="none"/>
              </w:rPr>
            </w:pPr>
            <w:r>
              <w:rPr>
                <w:rFonts w:hint="eastAsia" w:ascii="宋体" w:hAnsi="宋体" w:cs="黑体"/>
                <w:bCs/>
                <w:szCs w:val="21"/>
                <w:highlight w:val="none"/>
              </w:rPr>
              <w:t>证明材料</w:t>
            </w:r>
          </w:p>
        </w:tc>
        <w:tc>
          <w:tcPr>
            <w:tcW w:w="1710" w:type="dxa"/>
            <w:noWrap w:val="0"/>
            <w:vAlign w:val="center"/>
          </w:tcPr>
          <w:p w14:paraId="3DFABE42">
            <w:pPr>
              <w:spacing w:line="440" w:lineRule="exact"/>
              <w:ind w:firstLine="420"/>
              <w:rPr>
                <w:rFonts w:hint="eastAsia" w:ascii="宋体" w:hAnsi="宋体" w:cs="黑体"/>
                <w:bCs/>
                <w:szCs w:val="21"/>
                <w:highlight w:val="none"/>
              </w:rPr>
            </w:pPr>
          </w:p>
          <w:p w14:paraId="4C823CF2">
            <w:pPr>
              <w:spacing w:line="440" w:lineRule="exact"/>
              <w:ind w:firstLine="210"/>
              <w:rPr>
                <w:rFonts w:hint="eastAsia" w:ascii="宋体" w:hAnsi="宋体" w:cs="黑体"/>
                <w:bCs/>
                <w:szCs w:val="21"/>
                <w:highlight w:val="none"/>
              </w:rPr>
            </w:pPr>
            <w:r>
              <w:rPr>
                <w:rFonts w:hint="eastAsia" w:ascii="宋体" w:hAnsi="宋体" w:cs="黑体"/>
                <w:bCs/>
                <w:szCs w:val="21"/>
                <w:highlight w:val="none"/>
              </w:rPr>
              <w:t>偏离情况</w:t>
            </w:r>
          </w:p>
          <w:p w14:paraId="1B3694A5">
            <w:pPr>
              <w:spacing w:line="440" w:lineRule="exact"/>
              <w:rPr>
                <w:rFonts w:hint="eastAsia" w:ascii="宋体" w:hAnsi="宋体" w:cs="黑体"/>
                <w:bCs/>
                <w:szCs w:val="21"/>
                <w:highlight w:val="none"/>
              </w:rPr>
            </w:pPr>
          </w:p>
        </w:tc>
      </w:tr>
      <w:tr w14:paraId="2A04D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90" w:hRule="atLeast"/>
        </w:trPr>
        <w:tc>
          <w:tcPr>
            <w:tcW w:w="728" w:type="dxa"/>
            <w:noWrap w:val="0"/>
            <w:vAlign w:val="top"/>
          </w:tcPr>
          <w:p w14:paraId="0BF2C2A3">
            <w:pPr>
              <w:spacing w:line="440" w:lineRule="exact"/>
              <w:ind w:firstLine="210"/>
              <w:rPr>
                <w:rFonts w:hint="eastAsia" w:ascii="宋体" w:hAnsi="宋体" w:cs="黑体"/>
                <w:bCs/>
                <w:szCs w:val="21"/>
                <w:highlight w:val="none"/>
              </w:rPr>
            </w:pPr>
            <w:r>
              <w:rPr>
                <w:rFonts w:hint="eastAsia" w:ascii="宋体" w:hAnsi="宋体" w:cs="黑体"/>
                <w:bCs/>
                <w:szCs w:val="21"/>
                <w:highlight w:val="none"/>
              </w:rPr>
              <w:t>1</w:t>
            </w:r>
          </w:p>
        </w:tc>
        <w:tc>
          <w:tcPr>
            <w:tcW w:w="2419" w:type="dxa"/>
            <w:noWrap w:val="0"/>
            <w:vAlign w:val="top"/>
          </w:tcPr>
          <w:p w14:paraId="40E3EEE3">
            <w:pPr>
              <w:spacing w:line="440" w:lineRule="exact"/>
              <w:rPr>
                <w:rFonts w:hint="eastAsia" w:ascii="宋体" w:hAnsi="宋体" w:cs="黑体"/>
                <w:bCs/>
                <w:szCs w:val="21"/>
                <w:highlight w:val="none"/>
              </w:rPr>
            </w:pPr>
          </w:p>
        </w:tc>
        <w:tc>
          <w:tcPr>
            <w:tcW w:w="1559" w:type="dxa"/>
            <w:noWrap w:val="0"/>
            <w:vAlign w:val="top"/>
          </w:tcPr>
          <w:p w14:paraId="40440C17">
            <w:pPr>
              <w:spacing w:line="440" w:lineRule="exact"/>
              <w:ind w:firstLine="210"/>
              <w:jc w:val="center"/>
              <w:rPr>
                <w:rFonts w:hint="eastAsia" w:ascii="宋体" w:hAnsi="宋体" w:cs="黑体"/>
                <w:bCs/>
                <w:szCs w:val="21"/>
                <w:highlight w:val="none"/>
              </w:rPr>
            </w:pPr>
          </w:p>
        </w:tc>
        <w:tc>
          <w:tcPr>
            <w:tcW w:w="1418" w:type="dxa"/>
            <w:noWrap w:val="0"/>
            <w:vAlign w:val="top"/>
          </w:tcPr>
          <w:p w14:paraId="5090AA13">
            <w:pPr>
              <w:spacing w:line="440" w:lineRule="exact"/>
              <w:ind w:firstLine="210"/>
              <w:jc w:val="center"/>
              <w:rPr>
                <w:rFonts w:hint="eastAsia" w:ascii="宋体" w:hAnsi="宋体" w:cs="黑体"/>
                <w:bCs/>
                <w:szCs w:val="21"/>
                <w:highlight w:val="none"/>
              </w:rPr>
            </w:pPr>
          </w:p>
        </w:tc>
        <w:tc>
          <w:tcPr>
            <w:tcW w:w="2119" w:type="dxa"/>
            <w:noWrap w:val="0"/>
            <w:vAlign w:val="top"/>
          </w:tcPr>
          <w:p w14:paraId="50FA4A59">
            <w:pPr>
              <w:spacing w:line="440" w:lineRule="exact"/>
              <w:ind w:firstLine="210"/>
              <w:rPr>
                <w:rFonts w:hint="eastAsia" w:ascii="宋体" w:hAnsi="宋体" w:cs="黑体"/>
                <w:bCs/>
                <w:szCs w:val="21"/>
                <w:highlight w:val="none"/>
              </w:rPr>
            </w:pPr>
          </w:p>
        </w:tc>
        <w:tc>
          <w:tcPr>
            <w:tcW w:w="1710" w:type="dxa"/>
            <w:noWrap w:val="0"/>
            <w:vAlign w:val="top"/>
          </w:tcPr>
          <w:p w14:paraId="74202286">
            <w:pPr>
              <w:spacing w:line="440" w:lineRule="exact"/>
              <w:ind w:firstLine="210"/>
              <w:rPr>
                <w:rFonts w:hint="eastAsia" w:ascii="宋体" w:hAnsi="宋体" w:cs="黑体"/>
                <w:bCs/>
                <w:szCs w:val="21"/>
                <w:highlight w:val="none"/>
              </w:rPr>
            </w:pPr>
          </w:p>
        </w:tc>
      </w:tr>
      <w:tr w14:paraId="08CC2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728" w:type="dxa"/>
            <w:noWrap w:val="0"/>
            <w:vAlign w:val="top"/>
          </w:tcPr>
          <w:p w14:paraId="4A5BFD70">
            <w:pPr>
              <w:spacing w:line="440" w:lineRule="exact"/>
              <w:ind w:firstLine="210"/>
              <w:rPr>
                <w:rFonts w:hint="eastAsia" w:ascii="宋体" w:hAnsi="宋体" w:cs="黑体"/>
                <w:bCs/>
                <w:szCs w:val="21"/>
                <w:highlight w:val="none"/>
              </w:rPr>
            </w:pPr>
            <w:r>
              <w:rPr>
                <w:rFonts w:hint="eastAsia" w:ascii="宋体" w:hAnsi="宋体" w:cs="黑体"/>
                <w:bCs/>
                <w:szCs w:val="21"/>
                <w:highlight w:val="none"/>
              </w:rPr>
              <w:t>2</w:t>
            </w:r>
          </w:p>
        </w:tc>
        <w:tc>
          <w:tcPr>
            <w:tcW w:w="2419" w:type="dxa"/>
            <w:noWrap w:val="0"/>
            <w:vAlign w:val="top"/>
          </w:tcPr>
          <w:p w14:paraId="6124FE24">
            <w:pPr>
              <w:spacing w:line="440" w:lineRule="exact"/>
              <w:ind w:firstLine="210"/>
              <w:rPr>
                <w:rFonts w:hint="eastAsia" w:ascii="宋体" w:hAnsi="宋体" w:cs="黑体"/>
                <w:bCs/>
                <w:szCs w:val="21"/>
                <w:highlight w:val="none"/>
              </w:rPr>
            </w:pPr>
          </w:p>
        </w:tc>
        <w:tc>
          <w:tcPr>
            <w:tcW w:w="1559" w:type="dxa"/>
            <w:noWrap w:val="0"/>
            <w:vAlign w:val="top"/>
          </w:tcPr>
          <w:p w14:paraId="75A5A5F7">
            <w:pPr>
              <w:spacing w:line="440" w:lineRule="exact"/>
              <w:ind w:firstLine="210"/>
              <w:jc w:val="center"/>
              <w:rPr>
                <w:rFonts w:hint="eastAsia" w:ascii="宋体" w:hAnsi="宋体" w:cs="黑体"/>
                <w:bCs/>
                <w:szCs w:val="21"/>
                <w:highlight w:val="none"/>
              </w:rPr>
            </w:pPr>
          </w:p>
        </w:tc>
        <w:tc>
          <w:tcPr>
            <w:tcW w:w="1418" w:type="dxa"/>
            <w:noWrap w:val="0"/>
            <w:vAlign w:val="top"/>
          </w:tcPr>
          <w:p w14:paraId="430F5E53">
            <w:pPr>
              <w:spacing w:line="440" w:lineRule="exact"/>
              <w:ind w:firstLine="630"/>
              <w:jc w:val="center"/>
              <w:rPr>
                <w:rFonts w:hint="eastAsia" w:ascii="宋体" w:hAnsi="宋体" w:cs="黑体"/>
                <w:bCs/>
                <w:szCs w:val="21"/>
                <w:highlight w:val="none"/>
              </w:rPr>
            </w:pPr>
          </w:p>
        </w:tc>
        <w:tc>
          <w:tcPr>
            <w:tcW w:w="2119" w:type="dxa"/>
            <w:noWrap w:val="0"/>
            <w:vAlign w:val="top"/>
          </w:tcPr>
          <w:p w14:paraId="69BA3065">
            <w:pPr>
              <w:spacing w:line="440" w:lineRule="exact"/>
              <w:ind w:firstLine="210"/>
              <w:rPr>
                <w:rFonts w:hint="eastAsia" w:ascii="宋体" w:hAnsi="宋体" w:cs="黑体"/>
                <w:bCs/>
                <w:szCs w:val="21"/>
                <w:highlight w:val="none"/>
              </w:rPr>
            </w:pPr>
          </w:p>
        </w:tc>
        <w:tc>
          <w:tcPr>
            <w:tcW w:w="1710" w:type="dxa"/>
            <w:noWrap w:val="0"/>
            <w:vAlign w:val="top"/>
          </w:tcPr>
          <w:p w14:paraId="6FF70954">
            <w:pPr>
              <w:spacing w:line="440" w:lineRule="exact"/>
              <w:ind w:firstLine="210"/>
              <w:rPr>
                <w:rFonts w:hint="eastAsia" w:ascii="宋体" w:hAnsi="宋体" w:cs="黑体"/>
                <w:bCs/>
                <w:szCs w:val="21"/>
                <w:highlight w:val="none"/>
              </w:rPr>
            </w:pPr>
          </w:p>
        </w:tc>
      </w:tr>
      <w:tr w14:paraId="33C6B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728" w:type="dxa"/>
            <w:noWrap w:val="0"/>
            <w:vAlign w:val="top"/>
          </w:tcPr>
          <w:p w14:paraId="02506AA0">
            <w:pPr>
              <w:spacing w:line="440" w:lineRule="exact"/>
              <w:ind w:firstLine="210"/>
              <w:rPr>
                <w:rFonts w:hint="eastAsia" w:ascii="宋体" w:hAnsi="宋体" w:cs="黑体"/>
                <w:bCs/>
                <w:szCs w:val="21"/>
                <w:highlight w:val="none"/>
              </w:rPr>
            </w:pPr>
            <w:r>
              <w:rPr>
                <w:rFonts w:hint="eastAsia" w:ascii="宋体" w:hAnsi="宋体" w:cs="黑体"/>
                <w:bCs/>
                <w:szCs w:val="21"/>
                <w:highlight w:val="none"/>
              </w:rPr>
              <w:t>3</w:t>
            </w:r>
          </w:p>
        </w:tc>
        <w:tc>
          <w:tcPr>
            <w:tcW w:w="2419" w:type="dxa"/>
            <w:noWrap w:val="0"/>
            <w:vAlign w:val="top"/>
          </w:tcPr>
          <w:p w14:paraId="3CA39D74">
            <w:pPr>
              <w:spacing w:line="440" w:lineRule="exact"/>
              <w:ind w:firstLine="210"/>
              <w:rPr>
                <w:rFonts w:hint="eastAsia" w:ascii="宋体" w:hAnsi="宋体" w:cs="黑体"/>
                <w:bCs/>
                <w:szCs w:val="21"/>
                <w:highlight w:val="none"/>
              </w:rPr>
            </w:pPr>
          </w:p>
        </w:tc>
        <w:tc>
          <w:tcPr>
            <w:tcW w:w="1559" w:type="dxa"/>
            <w:noWrap w:val="0"/>
            <w:vAlign w:val="top"/>
          </w:tcPr>
          <w:p w14:paraId="3FE31468">
            <w:pPr>
              <w:spacing w:line="440" w:lineRule="exact"/>
              <w:ind w:firstLine="210"/>
              <w:jc w:val="center"/>
              <w:rPr>
                <w:rFonts w:hint="eastAsia" w:ascii="宋体" w:hAnsi="宋体" w:cs="黑体"/>
                <w:bCs/>
                <w:szCs w:val="21"/>
                <w:highlight w:val="none"/>
              </w:rPr>
            </w:pPr>
          </w:p>
        </w:tc>
        <w:tc>
          <w:tcPr>
            <w:tcW w:w="1418" w:type="dxa"/>
            <w:noWrap w:val="0"/>
            <w:vAlign w:val="top"/>
          </w:tcPr>
          <w:p w14:paraId="5B83FB16">
            <w:pPr>
              <w:spacing w:line="440" w:lineRule="exact"/>
              <w:ind w:firstLine="630"/>
              <w:jc w:val="center"/>
              <w:rPr>
                <w:rFonts w:hint="eastAsia" w:ascii="宋体" w:hAnsi="宋体" w:cs="黑体"/>
                <w:bCs/>
                <w:szCs w:val="21"/>
                <w:highlight w:val="none"/>
              </w:rPr>
            </w:pPr>
          </w:p>
        </w:tc>
        <w:tc>
          <w:tcPr>
            <w:tcW w:w="2119" w:type="dxa"/>
            <w:noWrap w:val="0"/>
            <w:vAlign w:val="top"/>
          </w:tcPr>
          <w:p w14:paraId="0DE6F9AF">
            <w:pPr>
              <w:spacing w:line="440" w:lineRule="exact"/>
              <w:ind w:firstLine="210"/>
              <w:rPr>
                <w:rFonts w:hint="eastAsia" w:ascii="宋体" w:hAnsi="宋体" w:cs="黑体"/>
                <w:bCs/>
                <w:szCs w:val="21"/>
                <w:highlight w:val="none"/>
              </w:rPr>
            </w:pPr>
          </w:p>
        </w:tc>
        <w:tc>
          <w:tcPr>
            <w:tcW w:w="1710" w:type="dxa"/>
            <w:noWrap w:val="0"/>
            <w:vAlign w:val="top"/>
          </w:tcPr>
          <w:p w14:paraId="15880DCA">
            <w:pPr>
              <w:spacing w:line="440" w:lineRule="exact"/>
              <w:ind w:firstLine="210"/>
              <w:rPr>
                <w:rFonts w:hint="eastAsia" w:ascii="宋体" w:hAnsi="宋体" w:cs="黑体"/>
                <w:bCs/>
                <w:szCs w:val="21"/>
                <w:highlight w:val="none"/>
              </w:rPr>
            </w:pPr>
          </w:p>
        </w:tc>
      </w:tr>
      <w:tr w14:paraId="6478A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65" w:hRule="atLeast"/>
        </w:trPr>
        <w:tc>
          <w:tcPr>
            <w:tcW w:w="728" w:type="dxa"/>
            <w:noWrap w:val="0"/>
            <w:vAlign w:val="top"/>
          </w:tcPr>
          <w:p w14:paraId="663BE0C4">
            <w:pPr>
              <w:spacing w:line="440" w:lineRule="exact"/>
              <w:ind w:firstLine="210"/>
              <w:rPr>
                <w:rFonts w:hint="eastAsia" w:ascii="宋体" w:hAnsi="宋体" w:cs="黑体"/>
                <w:bCs/>
                <w:szCs w:val="21"/>
                <w:highlight w:val="none"/>
              </w:rPr>
            </w:pPr>
            <w:r>
              <w:rPr>
                <w:rFonts w:hint="eastAsia" w:ascii="宋体" w:hAnsi="宋体" w:cs="黑体"/>
                <w:bCs/>
                <w:szCs w:val="21"/>
                <w:highlight w:val="none"/>
              </w:rPr>
              <w:t>…</w:t>
            </w:r>
          </w:p>
        </w:tc>
        <w:tc>
          <w:tcPr>
            <w:tcW w:w="2419" w:type="dxa"/>
            <w:noWrap w:val="0"/>
            <w:vAlign w:val="top"/>
          </w:tcPr>
          <w:p w14:paraId="5C4027D8">
            <w:pPr>
              <w:spacing w:line="440" w:lineRule="exact"/>
              <w:ind w:firstLine="210"/>
              <w:rPr>
                <w:rFonts w:hint="eastAsia" w:ascii="宋体" w:hAnsi="宋体" w:cs="黑体"/>
                <w:bCs/>
                <w:szCs w:val="21"/>
                <w:highlight w:val="none"/>
              </w:rPr>
            </w:pPr>
          </w:p>
        </w:tc>
        <w:tc>
          <w:tcPr>
            <w:tcW w:w="1559" w:type="dxa"/>
            <w:noWrap w:val="0"/>
            <w:vAlign w:val="top"/>
          </w:tcPr>
          <w:p w14:paraId="0CABE26A">
            <w:pPr>
              <w:spacing w:line="440" w:lineRule="exact"/>
              <w:ind w:firstLine="210"/>
              <w:jc w:val="center"/>
              <w:rPr>
                <w:rFonts w:hint="eastAsia" w:ascii="宋体" w:hAnsi="宋体" w:cs="黑体"/>
                <w:bCs/>
                <w:szCs w:val="21"/>
                <w:highlight w:val="none"/>
              </w:rPr>
            </w:pPr>
          </w:p>
        </w:tc>
        <w:tc>
          <w:tcPr>
            <w:tcW w:w="1418" w:type="dxa"/>
            <w:noWrap w:val="0"/>
            <w:vAlign w:val="top"/>
          </w:tcPr>
          <w:p w14:paraId="4EFF3368">
            <w:pPr>
              <w:spacing w:line="440" w:lineRule="exact"/>
              <w:ind w:firstLine="210"/>
              <w:jc w:val="center"/>
              <w:rPr>
                <w:rFonts w:hint="eastAsia" w:ascii="宋体" w:hAnsi="宋体" w:cs="黑体"/>
                <w:bCs/>
                <w:szCs w:val="21"/>
                <w:highlight w:val="none"/>
              </w:rPr>
            </w:pPr>
          </w:p>
        </w:tc>
        <w:tc>
          <w:tcPr>
            <w:tcW w:w="2119" w:type="dxa"/>
            <w:noWrap w:val="0"/>
            <w:vAlign w:val="top"/>
          </w:tcPr>
          <w:p w14:paraId="5F56A26E">
            <w:pPr>
              <w:spacing w:line="440" w:lineRule="exact"/>
              <w:ind w:firstLine="210"/>
              <w:rPr>
                <w:rFonts w:hint="eastAsia" w:ascii="宋体" w:hAnsi="宋体" w:cs="黑体"/>
                <w:bCs/>
                <w:szCs w:val="21"/>
                <w:highlight w:val="none"/>
              </w:rPr>
            </w:pPr>
          </w:p>
        </w:tc>
        <w:tc>
          <w:tcPr>
            <w:tcW w:w="1710" w:type="dxa"/>
            <w:noWrap w:val="0"/>
            <w:vAlign w:val="top"/>
          </w:tcPr>
          <w:p w14:paraId="11320CF8">
            <w:pPr>
              <w:spacing w:line="440" w:lineRule="exact"/>
              <w:ind w:firstLine="210"/>
              <w:rPr>
                <w:rFonts w:hint="eastAsia" w:ascii="宋体" w:hAnsi="宋体" w:cs="黑体"/>
                <w:bCs/>
                <w:szCs w:val="21"/>
                <w:highlight w:val="none"/>
              </w:rPr>
            </w:pPr>
          </w:p>
        </w:tc>
      </w:tr>
    </w:tbl>
    <w:p w14:paraId="65C7BE2A">
      <w:pPr>
        <w:spacing w:line="440" w:lineRule="exact"/>
        <w:rPr>
          <w:rFonts w:hint="eastAsia" w:ascii="宋体" w:hAnsi="宋体" w:cs="宋体"/>
          <w:szCs w:val="21"/>
          <w:highlight w:val="none"/>
        </w:rPr>
      </w:pPr>
      <w:r>
        <w:rPr>
          <w:rFonts w:hint="eastAsia" w:ascii="宋体" w:hAnsi="宋体" w:cs="宋体"/>
          <w:szCs w:val="21"/>
          <w:highlight w:val="none"/>
        </w:rPr>
        <w:t xml:space="preserve">                                                                                                                                                                                    </w:t>
      </w:r>
    </w:p>
    <w:p w14:paraId="0EA6ACC4">
      <w:pPr>
        <w:spacing w:line="440" w:lineRule="exact"/>
        <w:ind w:firstLine="3885"/>
        <w:rPr>
          <w:rFonts w:hint="eastAsia" w:ascii="宋体" w:hAnsi="宋体" w:cs="黑体"/>
          <w:bCs/>
          <w:szCs w:val="21"/>
          <w:highlight w:val="none"/>
          <w:lang w:bidi="ar"/>
        </w:rPr>
      </w:pPr>
    </w:p>
    <w:p w14:paraId="4BE30846">
      <w:pPr>
        <w:spacing w:line="440" w:lineRule="exact"/>
        <w:rPr>
          <w:rFonts w:hint="eastAsia" w:ascii="宋体" w:hAnsi="宋体" w:cs="黑体"/>
          <w:bCs/>
          <w:szCs w:val="21"/>
          <w:highlight w:val="none"/>
          <w:lang w:bidi="ar"/>
        </w:rPr>
      </w:pPr>
      <w:bookmarkStart w:id="124" w:name="_Hlk149916800"/>
      <w:bookmarkStart w:id="125" w:name="_Hlk149920299"/>
      <w:r>
        <w:rPr>
          <w:rFonts w:hint="eastAsia" w:ascii="宋体" w:hAnsi="宋体" w:cs="黑体"/>
          <w:bCs/>
          <w:szCs w:val="21"/>
          <w:highlight w:val="none"/>
          <w:lang w:bidi="ar"/>
        </w:rPr>
        <w:t>供应商名称：（加盖CA电子公章）</w:t>
      </w:r>
      <w:bookmarkEnd w:id="124"/>
      <w:r>
        <w:rPr>
          <w:rFonts w:hint="eastAsia" w:ascii="宋体" w:hAnsi="宋体" w:cs="黑体"/>
          <w:bCs/>
          <w:szCs w:val="21"/>
          <w:highlight w:val="none"/>
          <w:lang w:bidi="ar"/>
        </w:rPr>
        <w:t xml:space="preserve"> </w:t>
      </w:r>
      <w:bookmarkEnd w:id="125"/>
      <w:r>
        <w:rPr>
          <w:rFonts w:hint="eastAsia" w:ascii="宋体" w:hAnsi="宋体" w:cs="黑体"/>
          <w:bCs/>
          <w:szCs w:val="21"/>
          <w:highlight w:val="none"/>
          <w:lang w:bidi="ar"/>
        </w:rPr>
        <w:t xml:space="preserve"> </w:t>
      </w:r>
    </w:p>
    <w:p w14:paraId="66F222FE">
      <w:pPr>
        <w:spacing w:line="440" w:lineRule="exact"/>
        <w:rPr>
          <w:rFonts w:hint="eastAsia" w:ascii="宋体" w:hAnsi="宋体" w:cs="黑体"/>
          <w:bCs/>
          <w:szCs w:val="21"/>
          <w:highlight w:val="none"/>
          <w:lang w:bidi="ar"/>
        </w:rPr>
      </w:pPr>
      <w:r>
        <w:rPr>
          <w:rFonts w:ascii="宋体" w:hAnsi="宋体" w:cs="黑体"/>
          <w:bCs/>
          <w:szCs w:val="21"/>
          <w:highlight w:val="none"/>
          <w:lang w:bidi="ar"/>
        </w:rPr>
        <w:t>日期：_____年______月______日</w:t>
      </w:r>
    </w:p>
    <w:p w14:paraId="0C59452A">
      <w:pPr>
        <w:spacing w:line="440" w:lineRule="exact"/>
        <w:rPr>
          <w:rFonts w:hint="eastAsia" w:ascii="宋体" w:hAnsi="宋体"/>
          <w:b/>
          <w:szCs w:val="21"/>
          <w:highlight w:val="none"/>
        </w:rPr>
      </w:pPr>
    </w:p>
    <w:p w14:paraId="6D3F6096">
      <w:pPr>
        <w:spacing w:line="440" w:lineRule="exact"/>
        <w:rPr>
          <w:rFonts w:hint="eastAsia" w:ascii="宋体" w:hAnsi="宋体"/>
          <w:b/>
          <w:szCs w:val="21"/>
          <w:highlight w:val="none"/>
        </w:rPr>
      </w:pPr>
    </w:p>
    <w:p w14:paraId="11B8F9EB">
      <w:pPr>
        <w:spacing w:line="440" w:lineRule="exact"/>
        <w:rPr>
          <w:rFonts w:hint="eastAsia" w:ascii="宋体" w:hAnsi="宋体"/>
          <w:b/>
          <w:szCs w:val="21"/>
          <w:highlight w:val="none"/>
        </w:rPr>
      </w:pPr>
      <w:r>
        <w:rPr>
          <w:rFonts w:hint="eastAsia" w:ascii="宋体" w:hAnsi="宋体"/>
          <w:b/>
          <w:szCs w:val="21"/>
          <w:highlight w:val="none"/>
        </w:rPr>
        <w:t>注意事项：</w:t>
      </w:r>
    </w:p>
    <w:p w14:paraId="53F20387">
      <w:pPr>
        <w:spacing w:line="440" w:lineRule="exact"/>
        <w:ind w:firstLine="422"/>
        <w:rPr>
          <w:rFonts w:hint="eastAsia" w:ascii="宋体" w:hAnsi="宋体"/>
          <w:b/>
          <w:szCs w:val="21"/>
          <w:highlight w:val="none"/>
        </w:rPr>
      </w:pPr>
      <w:r>
        <w:rPr>
          <w:rFonts w:hint="eastAsia" w:ascii="宋体" w:hAnsi="宋体"/>
          <w:b/>
          <w:szCs w:val="21"/>
          <w:highlight w:val="none"/>
        </w:rPr>
        <w:t>1、请按上表格式，依照磋商文件项目要求相应内容逐项响应。</w:t>
      </w:r>
    </w:p>
    <w:p w14:paraId="7A536EDF">
      <w:pPr>
        <w:spacing w:line="440" w:lineRule="exact"/>
        <w:ind w:firstLine="422"/>
        <w:rPr>
          <w:rFonts w:hint="eastAsia" w:ascii="宋体" w:hAnsi="宋体"/>
          <w:b/>
          <w:szCs w:val="21"/>
          <w:highlight w:val="none"/>
        </w:rPr>
      </w:pPr>
      <w:r>
        <w:rPr>
          <w:rFonts w:hint="eastAsia" w:ascii="宋体" w:hAnsi="宋体"/>
          <w:b/>
          <w:szCs w:val="21"/>
          <w:highlight w:val="none"/>
        </w:rPr>
        <w:t>2、如根据磋商文件要求需提供“证明材料”的，需填写证明材料名称；磋商文件未要求提供“证明材料”的，可不填写。</w:t>
      </w:r>
    </w:p>
    <w:p w14:paraId="67D36E4A">
      <w:pPr>
        <w:spacing w:line="440" w:lineRule="exact"/>
        <w:ind w:firstLine="422"/>
        <w:rPr>
          <w:rFonts w:hint="eastAsia" w:ascii="宋体" w:hAnsi="宋体"/>
          <w:b/>
          <w:szCs w:val="21"/>
          <w:highlight w:val="none"/>
        </w:rPr>
      </w:pPr>
      <w:r>
        <w:rPr>
          <w:rFonts w:hint="eastAsia" w:ascii="宋体" w:hAnsi="宋体"/>
          <w:b/>
          <w:szCs w:val="21"/>
          <w:highlight w:val="none"/>
        </w:rPr>
        <w:t>3、如供应商提供的货物或服务与磋商文件的要求存在偏离，偏离情况可填写“正偏离”或“负偏离”；如完全满足磋商文件要求，偏离情况填写“完全满足”即可。</w:t>
      </w:r>
    </w:p>
    <w:p w14:paraId="31BB446B">
      <w:pPr>
        <w:rPr>
          <w:rFonts w:hint="eastAsia"/>
          <w:highlight w:val="none"/>
        </w:rPr>
      </w:pPr>
    </w:p>
    <w:p w14:paraId="064B0360">
      <w:pPr>
        <w:rPr>
          <w:rFonts w:hint="eastAsia"/>
          <w:highlight w:val="none"/>
        </w:rPr>
      </w:pPr>
    </w:p>
    <w:p w14:paraId="7542B910">
      <w:pPr>
        <w:rPr>
          <w:rFonts w:hint="eastAsia"/>
          <w:highlight w:val="none"/>
        </w:rPr>
      </w:pPr>
    </w:p>
    <w:p w14:paraId="35F586DA">
      <w:pPr>
        <w:rPr>
          <w:rFonts w:hint="eastAsia"/>
          <w:highlight w:val="none"/>
        </w:rPr>
      </w:pPr>
    </w:p>
    <w:p w14:paraId="6FB7B0DB">
      <w:pPr>
        <w:rPr>
          <w:rFonts w:hint="eastAsia"/>
          <w:highlight w:val="none"/>
        </w:rPr>
      </w:pPr>
    </w:p>
    <w:p w14:paraId="47F4B8DC">
      <w:pPr>
        <w:rPr>
          <w:rFonts w:hint="eastAsia"/>
          <w:highlight w:val="none"/>
        </w:rPr>
      </w:pPr>
    </w:p>
    <w:p w14:paraId="00B7360D">
      <w:pPr>
        <w:rPr>
          <w:rFonts w:hint="eastAsia"/>
          <w:highlight w:val="none"/>
        </w:rPr>
      </w:pPr>
    </w:p>
    <w:p w14:paraId="2D5CB4C0">
      <w:pPr>
        <w:rPr>
          <w:rFonts w:hint="eastAsia"/>
          <w:highlight w:val="none"/>
        </w:rPr>
      </w:pPr>
      <w:r>
        <w:rPr>
          <w:highlight w:val="none"/>
        </w:rPr>
        <w:br w:type="page" w:clear="all"/>
      </w:r>
    </w:p>
    <w:p w14:paraId="7903F8BB">
      <w:pPr>
        <w:spacing w:line="360" w:lineRule="auto"/>
        <w:jc w:val="center"/>
        <w:outlineLvl w:val="2"/>
        <w:rPr>
          <w:rFonts w:hint="eastAsia" w:ascii="宋体" w:hAnsi="宋体" w:cs="宋体"/>
          <w:b/>
          <w:bCs/>
          <w:sz w:val="32"/>
          <w:szCs w:val="32"/>
        </w:rPr>
      </w:pPr>
      <w:r>
        <w:rPr>
          <w:rFonts w:hint="eastAsia" w:ascii="宋体" w:hAnsi="宋体" w:cs="宋体"/>
          <w:b/>
          <w:bCs/>
          <w:sz w:val="32"/>
          <w:szCs w:val="32"/>
          <w:highlight w:val="none"/>
        </w:rPr>
        <w:t>十</w:t>
      </w:r>
      <w:r>
        <w:rPr>
          <w:rFonts w:hint="eastAsia" w:ascii="宋体" w:hAnsi="宋体" w:cs="宋体"/>
          <w:b/>
          <w:bCs/>
          <w:sz w:val="32"/>
          <w:szCs w:val="32"/>
          <w:highlight w:val="none"/>
          <w:lang w:val="en-US" w:eastAsia="zh-CN"/>
        </w:rPr>
        <w:t>二</w:t>
      </w:r>
      <w:r>
        <w:rPr>
          <w:rFonts w:hint="eastAsia" w:ascii="宋体" w:hAnsi="宋体" w:cs="宋体"/>
          <w:b/>
          <w:bCs/>
          <w:sz w:val="32"/>
          <w:szCs w:val="32"/>
          <w:highlight w:val="none"/>
        </w:rPr>
        <w:t>、</w:t>
      </w:r>
      <w:r>
        <w:rPr>
          <w:rFonts w:hint="eastAsia" w:ascii="宋体" w:hAnsi="宋体" w:cs="宋体"/>
          <w:b/>
          <w:bCs/>
          <w:sz w:val="32"/>
          <w:szCs w:val="32"/>
        </w:rPr>
        <w:t>磋商供应商管理关系或控股关系信息情况表（实质性格式）</w:t>
      </w:r>
    </w:p>
    <w:p w14:paraId="5529910E">
      <w:pPr>
        <w:spacing w:line="520" w:lineRule="exact"/>
        <w:ind w:firstLine="560"/>
        <w:jc w:val="center"/>
        <w:rPr>
          <w:color w:val="000000"/>
          <w:szCs w:val="20"/>
        </w:rPr>
      </w:pPr>
      <w:r>
        <w:rPr>
          <w:rFonts w:hint="eastAsia" w:ascii="宋体" w:hAnsi="宋体" w:cs="宋体"/>
          <w:b/>
          <w:color w:val="000000"/>
          <w:sz w:val="28"/>
          <w:szCs w:val="28"/>
        </w:rPr>
        <w:t>磋商供应商管理关系或控股关系信息情况表</w:t>
      </w:r>
    </w:p>
    <w:tbl>
      <w:tblPr>
        <w:tblStyle w:val="38"/>
        <w:tblW w:w="87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494"/>
        <w:gridCol w:w="1993"/>
        <w:gridCol w:w="1452"/>
        <w:gridCol w:w="2806"/>
      </w:tblGrid>
      <w:tr w14:paraId="2BB20D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3" w:hRule="atLeast"/>
          <w:jc w:val="center"/>
        </w:trPr>
        <w:tc>
          <w:tcPr>
            <w:tcW w:w="2496" w:type="dxa"/>
            <w:tcBorders>
              <w:top w:val="single" w:color="auto" w:sz="6" w:space="0"/>
              <w:left w:val="single" w:color="auto" w:sz="6" w:space="0"/>
              <w:bottom w:val="single" w:color="auto" w:sz="6" w:space="0"/>
              <w:right w:val="single" w:color="auto" w:sz="6" w:space="0"/>
            </w:tcBorders>
            <w:noWrap w:val="0"/>
            <w:vAlign w:val="center"/>
          </w:tcPr>
          <w:p w14:paraId="4EC96A01">
            <w:pPr>
              <w:spacing w:line="520" w:lineRule="exact"/>
              <w:ind w:firstLine="560"/>
              <w:jc w:val="left"/>
              <w:rPr>
                <w:rFonts w:hint="eastAsia" w:ascii="宋体" w:hAnsi="宋体" w:cs="宋体"/>
                <w:color w:val="000000"/>
                <w:szCs w:val="21"/>
              </w:rPr>
            </w:pPr>
            <w:r>
              <w:rPr>
                <w:rFonts w:hint="eastAsia" w:ascii="宋体" w:hAnsi="宋体" w:cs="宋体"/>
                <w:color w:val="000000"/>
                <w:szCs w:val="21"/>
              </w:rPr>
              <w:t>法定代表人</w:t>
            </w:r>
          </w:p>
        </w:tc>
        <w:tc>
          <w:tcPr>
            <w:tcW w:w="1994" w:type="dxa"/>
            <w:tcBorders>
              <w:top w:val="single" w:color="auto" w:sz="6" w:space="0"/>
              <w:left w:val="single" w:color="auto" w:sz="6" w:space="0"/>
              <w:bottom w:val="single" w:color="auto" w:sz="6" w:space="0"/>
              <w:right w:val="single" w:color="auto" w:sz="6" w:space="0"/>
            </w:tcBorders>
            <w:noWrap w:val="0"/>
            <w:vAlign w:val="center"/>
          </w:tcPr>
          <w:p w14:paraId="0B5EF36D">
            <w:pPr>
              <w:spacing w:line="520" w:lineRule="exact"/>
              <w:ind w:firstLine="560"/>
              <w:jc w:val="left"/>
              <w:rPr>
                <w:rFonts w:hint="eastAsia" w:ascii="宋体" w:hAnsi="宋体" w:cs="宋体"/>
                <w:color w:val="000000"/>
                <w:szCs w:val="21"/>
              </w:rPr>
            </w:pPr>
          </w:p>
        </w:tc>
        <w:tc>
          <w:tcPr>
            <w:tcW w:w="1453" w:type="dxa"/>
            <w:tcBorders>
              <w:top w:val="single" w:color="auto" w:sz="6" w:space="0"/>
              <w:left w:val="single" w:color="auto" w:sz="6" w:space="0"/>
              <w:bottom w:val="single" w:color="auto" w:sz="6" w:space="0"/>
              <w:right w:val="single" w:color="auto" w:sz="6" w:space="0"/>
            </w:tcBorders>
            <w:noWrap w:val="0"/>
            <w:vAlign w:val="center"/>
          </w:tcPr>
          <w:p w14:paraId="4175BC35">
            <w:pPr>
              <w:spacing w:line="520" w:lineRule="exact"/>
              <w:jc w:val="left"/>
              <w:rPr>
                <w:rFonts w:hint="eastAsia" w:ascii="宋体" w:hAnsi="宋体" w:cs="宋体"/>
                <w:color w:val="000000"/>
                <w:szCs w:val="21"/>
              </w:rPr>
            </w:pPr>
            <w:r>
              <w:rPr>
                <w:rFonts w:hint="eastAsia" w:ascii="宋体" w:hAnsi="宋体" w:cs="宋体"/>
                <w:color w:val="000000"/>
                <w:szCs w:val="21"/>
              </w:rPr>
              <w:t>成立日期</w:t>
            </w:r>
          </w:p>
        </w:tc>
        <w:tc>
          <w:tcPr>
            <w:tcW w:w="2806" w:type="dxa"/>
            <w:tcBorders>
              <w:top w:val="single" w:color="auto" w:sz="6" w:space="0"/>
              <w:left w:val="single" w:color="auto" w:sz="6" w:space="0"/>
              <w:bottom w:val="single" w:color="auto" w:sz="6" w:space="0"/>
              <w:right w:val="single" w:color="auto" w:sz="6" w:space="0"/>
            </w:tcBorders>
            <w:noWrap w:val="0"/>
            <w:vAlign w:val="center"/>
          </w:tcPr>
          <w:p w14:paraId="2EFEA63D">
            <w:pPr>
              <w:spacing w:line="520" w:lineRule="exact"/>
              <w:ind w:firstLine="560"/>
              <w:jc w:val="left"/>
              <w:rPr>
                <w:rFonts w:hint="eastAsia" w:ascii="宋体" w:hAnsi="宋体" w:cs="宋体"/>
                <w:color w:val="000000"/>
                <w:szCs w:val="21"/>
              </w:rPr>
            </w:pPr>
          </w:p>
        </w:tc>
      </w:tr>
      <w:tr w14:paraId="4D252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tcBorders>
              <w:top w:val="single" w:color="auto" w:sz="6" w:space="0"/>
              <w:left w:val="single" w:color="auto" w:sz="6" w:space="0"/>
              <w:bottom w:val="single" w:color="auto" w:sz="6" w:space="0"/>
              <w:right w:val="single" w:color="auto" w:sz="6" w:space="0"/>
            </w:tcBorders>
            <w:noWrap w:val="0"/>
            <w:vAlign w:val="center"/>
          </w:tcPr>
          <w:p w14:paraId="7CAE1790">
            <w:pPr>
              <w:spacing w:line="520" w:lineRule="exact"/>
              <w:ind w:firstLine="560"/>
              <w:jc w:val="left"/>
              <w:rPr>
                <w:rFonts w:hint="eastAsia" w:ascii="宋体" w:hAnsi="宋体" w:cs="宋体"/>
                <w:color w:val="000000"/>
                <w:szCs w:val="21"/>
              </w:rPr>
            </w:pPr>
            <w:r>
              <w:rPr>
                <w:rFonts w:hint="eastAsia" w:ascii="宋体" w:hAnsi="宋体" w:cs="宋体"/>
                <w:color w:val="000000"/>
                <w:szCs w:val="21"/>
              </w:rPr>
              <w:t>企业地址</w:t>
            </w:r>
          </w:p>
        </w:tc>
        <w:tc>
          <w:tcPr>
            <w:tcW w:w="1994" w:type="dxa"/>
            <w:tcBorders>
              <w:top w:val="single" w:color="auto" w:sz="6" w:space="0"/>
              <w:left w:val="single" w:color="auto" w:sz="6" w:space="0"/>
              <w:bottom w:val="single" w:color="auto" w:sz="6" w:space="0"/>
              <w:right w:val="single" w:color="auto" w:sz="6" w:space="0"/>
            </w:tcBorders>
            <w:noWrap w:val="0"/>
            <w:vAlign w:val="center"/>
          </w:tcPr>
          <w:p w14:paraId="3553E3FE">
            <w:pPr>
              <w:spacing w:line="520" w:lineRule="exact"/>
              <w:ind w:firstLine="560"/>
              <w:jc w:val="left"/>
              <w:rPr>
                <w:rFonts w:hint="eastAsia" w:ascii="宋体" w:hAnsi="宋体" w:cs="宋体"/>
                <w:color w:val="000000"/>
                <w:szCs w:val="21"/>
              </w:rPr>
            </w:pPr>
          </w:p>
        </w:tc>
        <w:tc>
          <w:tcPr>
            <w:tcW w:w="1453" w:type="dxa"/>
            <w:tcBorders>
              <w:top w:val="single" w:color="auto" w:sz="6" w:space="0"/>
              <w:left w:val="single" w:color="auto" w:sz="6" w:space="0"/>
              <w:bottom w:val="single" w:color="auto" w:sz="6" w:space="0"/>
              <w:right w:val="single" w:color="auto" w:sz="6" w:space="0"/>
            </w:tcBorders>
            <w:noWrap w:val="0"/>
            <w:vAlign w:val="center"/>
          </w:tcPr>
          <w:p w14:paraId="50E959D0">
            <w:pPr>
              <w:spacing w:line="520" w:lineRule="exact"/>
              <w:jc w:val="left"/>
              <w:rPr>
                <w:rFonts w:hint="eastAsia" w:ascii="宋体" w:hAnsi="宋体" w:cs="宋体"/>
                <w:color w:val="000000"/>
                <w:szCs w:val="21"/>
              </w:rPr>
            </w:pPr>
            <w:r>
              <w:rPr>
                <w:rFonts w:hint="eastAsia" w:ascii="宋体" w:hAnsi="宋体" w:cs="宋体"/>
                <w:color w:val="000000"/>
                <w:szCs w:val="21"/>
              </w:rPr>
              <w:t>注册资本</w:t>
            </w:r>
          </w:p>
        </w:tc>
        <w:tc>
          <w:tcPr>
            <w:tcW w:w="2806" w:type="dxa"/>
            <w:tcBorders>
              <w:top w:val="single" w:color="auto" w:sz="6" w:space="0"/>
              <w:left w:val="single" w:color="auto" w:sz="6" w:space="0"/>
              <w:bottom w:val="single" w:color="auto" w:sz="6" w:space="0"/>
              <w:right w:val="single" w:color="auto" w:sz="6" w:space="0"/>
            </w:tcBorders>
            <w:noWrap w:val="0"/>
            <w:vAlign w:val="center"/>
          </w:tcPr>
          <w:p w14:paraId="6882533C">
            <w:pPr>
              <w:spacing w:line="520" w:lineRule="exact"/>
              <w:ind w:firstLine="560"/>
              <w:jc w:val="left"/>
              <w:rPr>
                <w:rFonts w:hint="eastAsia" w:ascii="宋体" w:hAnsi="宋体" w:cs="宋体"/>
                <w:color w:val="000000"/>
                <w:szCs w:val="21"/>
              </w:rPr>
            </w:pPr>
            <w:r>
              <w:rPr>
                <w:rFonts w:hint="eastAsia" w:ascii="宋体" w:hAnsi="宋体" w:cs="宋体"/>
                <w:color w:val="000000"/>
                <w:szCs w:val="21"/>
              </w:rPr>
              <w:t>万元</w:t>
            </w:r>
          </w:p>
        </w:tc>
      </w:tr>
      <w:tr w14:paraId="1EE14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tcBorders>
              <w:top w:val="single" w:color="auto" w:sz="6" w:space="0"/>
              <w:left w:val="single" w:color="auto" w:sz="6" w:space="0"/>
              <w:bottom w:val="single" w:color="auto" w:sz="6" w:space="0"/>
              <w:right w:val="single" w:color="auto" w:sz="6" w:space="0"/>
            </w:tcBorders>
            <w:noWrap w:val="0"/>
            <w:vAlign w:val="center"/>
          </w:tcPr>
          <w:p w14:paraId="499388AD">
            <w:pPr>
              <w:spacing w:line="520" w:lineRule="exact"/>
              <w:jc w:val="left"/>
              <w:rPr>
                <w:rFonts w:hint="eastAsia" w:ascii="宋体" w:hAnsi="宋体" w:cs="宋体"/>
                <w:color w:val="000000"/>
                <w:szCs w:val="21"/>
              </w:rPr>
            </w:pPr>
            <w:r>
              <w:rPr>
                <w:rFonts w:hint="eastAsia" w:ascii="宋体" w:hAnsi="宋体" w:cs="宋体"/>
                <w:color w:val="000000"/>
                <w:szCs w:val="21"/>
              </w:rPr>
              <w:t>统一社会信用代码</w:t>
            </w:r>
          </w:p>
        </w:tc>
        <w:tc>
          <w:tcPr>
            <w:tcW w:w="6255" w:type="dxa"/>
            <w:gridSpan w:val="3"/>
            <w:tcBorders>
              <w:top w:val="single" w:color="auto" w:sz="6" w:space="0"/>
              <w:left w:val="single" w:color="auto" w:sz="6" w:space="0"/>
              <w:bottom w:val="single" w:color="auto" w:sz="6" w:space="0"/>
              <w:right w:val="single" w:color="auto" w:sz="6" w:space="0"/>
            </w:tcBorders>
            <w:noWrap w:val="0"/>
            <w:vAlign w:val="center"/>
          </w:tcPr>
          <w:p w14:paraId="6B022490">
            <w:pPr>
              <w:spacing w:line="520" w:lineRule="exact"/>
              <w:ind w:firstLine="560"/>
              <w:jc w:val="left"/>
              <w:rPr>
                <w:rFonts w:hint="eastAsia" w:ascii="宋体" w:hAnsi="宋体" w:cs="宋体"/>
                <w:color w:val="000000"/>
                <w:szCs w:val="21"/>
              </w:rPr>
            </w:pPr>
          </w:p>
        </w:tc>
      </w:tr>
      <w:tr w14:paraId="2E7A6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tcBorders>
              <w:top w:val="single" w:color="auto" w:sz="6" w:space="0"/>
              <w:left w:val="single" w:color="auto" w:sz="6" w:space="0"/>
              <w:bottom w:val="single" w:color="auto" w:sz="6" w:space="0"/>
              <w:right w:val="single" w:color="auto" w:sz="6" w:space="0"/>
            </w:tcBorders>
            <w:noWrap w:val="0"/>
            <w:vAlign w:val="center"/>
          </w:tcPr>
          <w:p w14:paraId="0472FC1B">
            <w:pPr>
              <w:spacing w:line="520" w:lineRule="exact"/>
              <w:ind w:firstLine="560"/>
              <w:jc w:val="left"/>
              <w:rPr>
                <w:rFonts w:hint="eastAsia" w:ascii="宋体" w:hAnsi="宋体" w:cs="宋体"/>
                <w:color w:val="000000"/>
                <w:szCs w:val="21"/>
              </w:rPr>
            </w:pPr>
            <w:r>
              <w:rPr>
                <w:rFonts w:hint="eastAsia" w:ascii="宋体" w:hAnsi="宋体" w:cs="宋体"/>
                <w:color w:val="000000"/>
                <w:szCs w:val="21"/>
              </w:rPr>
              <w:t>经营范围</w:t>
            </w:r>
          </w:p>
        </w:tc>
        <w:tc>
          <w:tcPr>
            <w:tcW w:w="6255" w:type="dxa"/>
            <w:gridSpan w:val="3"/>
            <w:tcBorders>
              <w:top w:val="single" w:color="auto" w:sz="6" w:space="0"/>
              <w:left w:val="single" w:color="auto" w:sz="6" w:space="0"/>
              <w:bottom w:val="single" w:color="auto" w:sz="6" w:space="0"/>
              <w:right w:val="single" w:color="auto" w:sz="6" w:space="0"/>
            </w:tcBorders>
            <w:noWrap w:val="0"/>
            <w:vAlign w:val="center"/>
          </w:tcPr>
          <w:p w14:paraId="1A090119">
            <w:pPr>
              <w:spacing w:line="520" w:lineRule="exact"/>
              <w:ind w:firstLine="560"/>
              <w:jc w:val="left"/>
              <w:rPr>
                <w:rFonts w:hint="eastAsia" w:ascii="宋体" w:hAnsi="宋体" w:cs="宋体"/>
                <w:color w:val="000000"/>
                <w:szCs w:val="21"/>
              </w:rPr>
            </w:pPr>
          </w:p>
        </w:tc>
      </w:tr>
      <w:tr w14:paraId="4C62E8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7" w:hRule="atLeast"/>
          <w:jc w:val="center"/>
        </w:trPr>
        <w:tc>
          <w:tcPr>
            <w:tcW w:w="2496" w:type="dxa"/>
            <w:tcBorders>
              <w:top w:val="single" w:color="auto" w:sz="6" w:space="0"/>
              <w:left w:val="single" w:color="auto" w:sz="6" w:space="0"/>
              <w:bottom w:val="single" w:color="auto" w:sz="6" w:space="0"/>
              <w:right w:val="single" w:color="auto" w:sz="6" w:space="0"/>
            </w:tcBorders>
            <w:noWrap w:val="0"/>
            <w:vAlign w:val="center"/>
          </w:tcPr>
          <w:p w14:paraId="0A312DD2">
            <w:pPr>
              <w:spacing w:line="520" w:lineRule="exact"/>
              <w:ind w:firstLine="560"/>
              <w:jc w:val="left"/>
              <w:rPr>
                <w:rFonts w:hint="eastAsia" w:ascii="宋体" w:hAnsi="宋体" w:cs="宋体"/>
                <w:color w:val="000000"/>
                <w:szCs w:val="21"/>
              </w:rPr>
            </w:pPr>
            <w:r>
              <w:rPr>
                <w:rFonts w:hint="eastAsia" w:ascii="宋体" w:hAnsi="宋体" w:cs="宋体"/>
                <w:color w:val="000000"/>
                <w:szCs w:val="21"/>
              </w:rPr>
              <w:t>股东信息</w:t>
            </w:r>
          </w:p>
        </w:tc>
        <w:tc>
          <w:tcPr>
            <w:tcW w:w="6255" w:type="dxa"/>
            <w:gridSpan w:val="3"/>
            <w:tcBorders>
              <w:top w:val="single" w:color="auto" w:sz="6" w:space="0"/>
              <w:left w:val="single" w:color="auto" w:sz="6" w:space="0"/>
              <w:bottom w:val="single" w:color="auto" w:sz="6" w:space="0"/>
              <w:right w:val="single" w:color="auto" w:sz="6" w:space="0"/>
            </w:tcBorders>
            <w:noWrap w:val="0"/>
            <w:vAlign w:val="center"/>
          </w:tcPr>
          <w:p w14:paraId="6D280905">
            <w:pPr>
              <w:spacing w:line="480" w:lineRule="exact"/>
              <w:jc w:val="left"/>
              <w:rPr>
                <w:rFonts w:hint="eastAsia" w:ascii="宋体" w:hAnsi="宋体" w:cs="宋体"/>
                <w:color w:val="000000"/>
                <w:szCs w:val="21"/>
              </w:rPr>
            </w:pPr>
            <w:r>
              <w:rPr>
                <w:rFonts w:hint="eastAsia" w:ascii="宋体" w:hAnsi="宋体" w:cs="宋体"/>
                <w:color w:val="000000"/>
                <w:szCs w:val="21"/>
              </w:rPr>
              <w:t>股东1（姓名或单位名称）：</w:t>
            </w:r>
          </w:p>
          <w:p w14:paraId="121BE016">
            <w:pPr>
              <w:spacing w:line="480" w:lineRule="exact"/>
              <w:jc w:val="left"/>
              <w:rPr>
                <w:rFonts w:hint="eastAsia" w:ascii="宋体" w:hAnsi="宋体" w:cs="宋体"/>
                <w:color w:val="000000"/>
                <w:szCs w:val="21"/>
              </w:rPr>
            </w:pPr>
            <w:r>
              <w:rPr>
                <w:rFonts w:hint="eastAsia" w:ascii="宋体" w:hAnsi="宋体" w:cs="宋体"/>
                <w:color w:val="000000"/>
                <w:szCs w:val="21"/>
              </w:rPr>
              <w:t>股东1持股比例：</w:t>
            </w:r>
          </w:p>
          <w:p w14:paraId="16487553">
            <w:pPr>
              <w:spacing w:line="480" w:lineRule="exact"/>
              <w:jc w:val="left"/>
              <w:rPr>
                <w:rFonts w:hint="eastAsia" w:ascii="宋体" w:hAnsi="宋体" w:cs="宋体"/>
                <w:color w:val="000000"/>
                <w:szCs w:val="21"/>
              </w:rPr>
            </w:pPr>
          </w:p>
          <w:p w14:paraId="02BEB552">
            <w:pPr>
              <w:spacing w:line="480" w:lineRule="exact"/>
              <w:jc w:val="left"/>
              <w:rPr>
                <w:rFonts w:hint="eastAsia" w:ascii="宋体" w:hAnsi="宋体" w:cs="宋体"/>
                <w:color w:val="000000"/>
                <w:szCs w:val="21"/>
              </w:rPr>
            </w:pPr>
            <w:r>
              <w:rPr>
                <w:rFonts w:hint="eastAsia" w:ascii="宋体" w:hAnsi="宋体" w:cs="宋体"/>
                <w:color w:val="000000"/>
                <w:szCs w:val="21"/>
              </w:rPr>
              <w:t>股东2（姓名或单位名称）：</w:t>
            </w:r>
          </w:p>
          <w:p w14:paraId="2108E822">
            <w:pPr>
              <w:spacing w:line="480" w:lineRule="exact"/>
              <w:jc w:val="left"/>
              <w:rPr>
                <w:rFonts w:hint="eastAsia" w:ascii="宋体" w:hAnsi="宋体" w:cs="宋体"/>
                <w:color w:val="000000"/>
                <w:szCs w:val="21"/>
              </w:rPr>
            </w:pPr>
            <w:r>
              <w:rPr>
                <w:rFonts w:hint="eastAsia" w:ascii="宋体" w:hAnsi="宋体" w:cs="宋体"/>
                <w:color w:val="000000"/>
                <w:szCs w:val="21"/>
              </w:rPr>
              <w:t>股东2持股比例：</w:t>
            </w:r>
          </w:p>
          <w:p w14:paraId="6CE3015F">
            <w:pPr>
              <w:spacing w:line="480" w:lineRule="exact"/>
              <w:jc w:val="left"/>
              <w:rPr>
                <w:rFonts w:hint="eastAsia" w:ascii="宋体" w:hAnsi="宋体" w:cs="宋体"/>
                <w:color w:val="000000"/>
                <w:szCs w:val="21"/>
              </w:rPr>
            </w:pPr>
          </w:p>
          <w:p w14:paraId="00A6C7C2">
            <w:pPr>
              <w:spacing w:line="480" w:lineRule="exact"/>
              <w:jc w:val="left"/>
              <w:rPr>
                <w:rFonts w:hint="eastAsia" w:ascii="宋体" w:hAnsi="宋体" w:cs="宋体"/>
                <w:color w:val="000000"/>
                <w:szCs w:val="21"/>
              </w:rPr>
            </w:pPr>
            <w:r>
              <w:rPr>
                <w:rFonts w:hint="eastAsia" w:ascii="宋体" w:hAnsi="宋体" w:cs="宋体"/>
                <w:color w:val="000000"/>
                <w:szCs w:val="21"/>
              </w:rPr>
              <w:t>（不够的可自行增加）</w:t>
            </w:r>
          </w:p>
        </w:tc>
      </w:tr>
      <w:tr w14:paraId="417DC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64" w:hRule="atLeast"/>
          <w:jc w:val="center"/>
        </w:trPr>
        <w:tc>
          <w:tcPr>
            <w:tcW w:w="2496" w:type="dxa"/>
            <w:tcBorders>
              <w:top w:val="single" w:color="auto" w:sz="6" w:space="0"/>
              <w:left w:val="single" w:color="auto" w:sz="6" w:space="0"/>
              <w:bottom w:val="single" w:color="auto" w:sz="6" w:space="0"/>
              <w:right w:val="single" w:color="auto" w:sz="6" w:space="0"/>
            </w:tcBorders>
            <w:noWrap w:val="0"/>
            <w:vAlign w:val="center"/>
          </w:tcPr>
          <w:p w14:paraId="6CAF08A8">
            <w:pPr>
              <w:spacing w:line="520" w:lineRule="exact"/>
              <w:jc w:val="left"/>
              <w:rPr>
                <w:rFonts w:hint="eastAsia" w:ascii="宋体" w:hAnsi="宋体" w:cs="宋体"/>
                <w:color w:val="000000"/>
                <w:szCs w:val="21"/>
              </w:rPr>
            </w:pPr>
            <w:r>
              <w:rPr>
                <w:rFonts w:hint="eastAsia" w:ascii="宋体" w:hAnsi="宋体" w:cs="宋体"/>
                <w:color w:val="000000"/>
                <w:szCs w:val="21"/>
              </w:rPr>
              <w:t>公司是否有直接控股、管理关系的关联企业（在</w:t>
            </w:r>
            <w:r>
              <w:rPr>
                <w:rFonts w:hint="eastAsia" w:ascii="宋体" w:hAnsi="宋体" w:cs="宋体"/>
                <w:color w:val="000000"/>
                <w:szCs w:val="21"/>
              </w:rPr>
              <w:sym w:font="Wingdings 2" w:char="F0A3"/>
            </w:r>
            <w:r>
              <w:rPr>
                <w:rFonts w:hint="eastAsia" w:ascii="宋体" w:hAnsi="宋体" w:cs="宋体"/>
                <w:color w:val="000000"/>
                <w:szCs w:val="21"/>
              </w:rPr>
              <w:t xml:space="preserve"> 中进行勾选）</w:t>
            </w:r>
          </w:p>
        </w:tc>
        <w:tc>
          <w:tcPr>
            <w:tcW w:w="6255" w:type="dxa"/>
            <w:gridSpan w:val="3"/>
            <w:tcBorders>
              <w:top w:val="single" w:color="auto" w:sz="6" w:space="0"/>
              <w:left w:val="single" w:color="auto" w:sz="6" w:space="0"/>
              <w:bottom w:val="single" w:color="auto" w:sz="6" w:space="0"/>
              <w:right w:val="single" w:color="auto" w:sz="6" w:space="0"/>
            </w:tcBorders>
            <w:noWrap w:val="0"/>
            <w:vAlign w:val="center"/>
          </w:tcPr>
          <w:p w14:paraId="283EF3F8">
            <w:pPr>
              <w:spacing w:line="500" w:lineRule="exact"/>
              <w:jc w:val="left"/>
              <w:rPr>
                <w:rFonts w:hint="eastAsia" w:ascii="宋体" w:hAnsi="宋体" w:cs="宋体"/>
                <w:color w:val="000000"/>
                <w:szCs w:val="21"/>
              </w:rPr>
            </w:pPr>
            <w:r>
              <w:rPr>
                <w:rFonts w:hint="eastAsia" w:ascii="宋体" w:hAnsi="宋体" w:cs="宋体"/>
                <w:color w:val="000000"/>
                <w:szCs w:val="21"/>
              </w:rPr>
              <w:sym w:font="Wingdings 2" w:char="F0A3"/>
            </w:r>
            <w:r>
              <w:rPr>
                <w:rFonts w:hint="eastAsia" w:ascii="宋体" w:hAnsi="宋体" w:cs="宋体"/>
                <w:color w:val="000000"/>
                <w:szCs w:val="21"/>
              </w:rPr>
              <w:t xml:space="preserve"> 无直接控股、管理关系的关联企业</w:t>
            </w:r>
          </w:p>
          <w:p w14:paraId="6703C0E5">
            <w:pPr>
              <w:spacing w:line="500" w:lineRule="exact"/>
              <w:jc w:val="left"/>
              <w:rPr>
                <w:rFonts w:hint="eastAsia" w:ascii="宋体" w:hAnsi="宋体" w:cs="宋体"/>
                <w:color w:val="000000"/>
                <w:szCs w:val="21"/>
              </w:rPr>
            </w:pPr>
            <w:r>
              <w:rPr>
                <w:rFonts w:hint="eastAsia" w:ascii="宋体" w:hAnsi="宋体" w:cs="宋体"/>
                <w:color w:val="000000"/>
                <w:szCs w:val="21"/>
              </w:rPr>
              <w:sym w:font="Wingdings 2" w:char="F0A3"/>
            </w:r>
            <w:r>
              <w:rPr>
                <w:rFonts w:hint="eastAsia" w:ascii="宋体" w:hAnsi="宋体" w:cs="宋体"/>
                <w:color w:val="000000"/>
                <w:szCs w:val="21"/>
              </w:rPr>
              <w:t xml:space="preserve"> 有直接控股、管理关系的关联企业，关联信息如下：</w:t>
            </w:r>
          </w:p>
          <w:p w14:paraId="1CBFDE10">
            <w:pPr>
              <w:spacing w:line="500" w:lineRule="exact"/>
              <w:jc w:val="left"/>
              <w:rPr>
                <w:rFonts w:hint="eastAsia" w:ascii="宋体" w:hAnsi="宋体" w:cs="宋体"/>
                <w:color w:val="000000"/>
                <w:szCs w:val="21"/>
              </w:rPr>
            </w:pPr>
            <w:r>
              <w:rPr>
                <w:rFonts w:hint="eastAsia" w:ascii="宋体" w:hAnsi="宋体" w:cs="宋体"/>
                <w:color w:val="000000"/>
                <w:szCs w:val="21"/>
              </w:rPr>
              <w:t>企业1名称：</w:t>
            </w:r>
          </w:p>
          <w:p w14:paraId="17647D8B">
            <w:pPr>
              <w:spacing w:line="500" w:lineRule="exact"/>
              <w:jc w:val="left"/>
              <w:rPr>
                <w:rFonts w:hint="eastAsia" w:ascii="宋体" w:hAnsi="宋体" w:cs="宋体"/>
                <w:color w:val="000000"/>
                <w:szCs w:val="21"/>
              </w:rPr>
            </w:pPr>
            <w:r>
              <w:rPr>
                <w:rFonts w:hint="eastAsia" w:ascii="宋体" w:hAnsi="宋体" w:cs="宋体"/>
                <w:color w:val="000000"/>
                <w:szCs w:val="21"/>
              </w:rPr>
              <w:t>（直接控股</w:t>
            </w:r>
            <w:r>
              <w:rPr>
                <w:rFonts w:hint="eastAsia" w:ascii="宋体" w:hAnsi="宋体" w:cs="宋体"/>
                <w:color w:val="000000"/>
                <w:szCs w:val="21"/>
              </w:rPr>
              <w:sym w:font="Wingdings 2" w:char="F0A3"/>
            </w:r>
            <w:r>
              <w:rPr>
                <w:rFonts w:hint="eastAsia" w:ascii="宋体" w:hAnsi="宋体" w:cs="宋体"/>
                <w:color w:val="000000"/>
                <w:szCs w:val="21"/>
              </w:rPr>
              <w:t xml:space="preserve"> （持股比例：    % ；管理关系</w:t>
            </w:r>
            <w:r>
              <w:rPr>
                <w:rFonts w:hint="eastAsia" w:ascii="宋体" w:hAnsi="宋体" w:cs="宋体"/>
                <w:color w:val="000000"/>
                <w:szCs w:val="21"/>
              </w:rPr>
              <w:sym w:font="Wingdings 2" w:char="F0A3"/>
            </w:r>
            <w:r>
              <w:rPr>
                <w:rFonts w:hint="eastAsia" w:ascii="宋体" w:hAnsi="宋体" w:cs="宋体"/>
                <w:color w:val="000000"/>
                <w:szCs w:val="21"/>
              </w:rPr>
              <w:t xml:space="preserve"> ）</w:t>
            </w:r>
          </w:p>
          <w:p w14:paraId="7B182872">
            <w:pPr>
              <w:spacing w:line="500" w:lineRule="exact"/>
              <w:jc w:val="left"/>
              <w:rPr>
                <w:rFonts w:hint="eastAsia" w:ascii="宋体" w:hAnsi="宋体" w:cs="宋体"/>
                <w:color w:val="000000"/>
                <w:szCs w:val="21"/>
              </w:rPr>
            </w:pPr>
            <w:r>
              <w:rPr>
                <w:rFonts w:hint="eastAsia" w:ascii="宋体" w:hAnsi="宋体" w:cs="宋体"/>
                <w:color w:val="000000"/>
                <w:szCs w:val="21"/>
              </w:rPr>
              <w:t>企业2名称：</w:t>
            </w:r>
          </w:p>
          <w:p w14:paraId="3A33ED65">
            <w:pPr>
              <w:spacing w:line="500" w:lineRule="exact"/>
              <w:jc w:val="left"/>
              <w:rPr>
                <w:rFonts w:hint="eastAsia" w:ascii="宋体" w:hAnsi="宋体" w:cs="宋体"/>
                <w:color w:val="000000"/>
                <w:szCs w:val="21"/>
              </w:rPr>
            </w:pPr>
            <w:r>
              <w:rPr>
                <w:rFonts w:hint="eastAsia" w:ascii="宋体" w:hAnsi="宋体" w:cs="宋体"/>
                <w:color w:val="000000"/>
                <w:szCs w:val="21"/>
              </w:rPr>
              <w:t>（直接控股</w:t>
            </w:r>
            <w:r>
              <w:rPr>
                <w:rFonts w:hint="eastAsia" w:ascii="宋体" w:hAnsi="宋体" w:cs="宋体"/>
                <w:color w:val="000000"/>
                <w:szCs w:val="21"/>
              </w:rPr>
              <w:sym w:font="Wingdings 2" w:char="F0A3"/>
            </w:r>
            <w:r>
              <w:rPr>
                <w:rFonts w:hint="eastAsia" w:ascii="宋体" w:hAnsi="宋体" w:cs="宋体"/>
                <w:color w:val="000000"/>
                <w:szCs w:val="21"/>
              </w:rPr>
              <w:t xml:space="preserve"> （持股比例：    % ；管理关系</w:t>
            </w:r>
            <w:r>
              <w:rPr>
                <w:rFonts w:hint="eastAsia" w:ascii="宋体" w:hAnsi="宋体" w:cs="宋体"/>
                <w:color w:val="000000"/>
                <w:szCs w:val="21"/>
              </w:rPr>
              <w:sym w:font="Wingdings 2" w:char="F0A3"/>
            </w:r>
            <w:r>
              <w:rPr>
                <w:rFonts w:hint="eastAsia" w:ascii="宋体" w:hAnsi="宋体" w:cs="宋体"/>
                <w:color w:val="000000"/>
                <w:szCs w:val="21"/>
              </w:rPr>
              <w:t xml:space="preserve"> ）</w:t>
            </w:r>
          </w:p>
          <w:p w14:paraId="2449DED8">
            <w:pPr>
              <w:spacing w:line="500" w:lineRule="exact"/>
              <w:jc w:val="left"/>
              <w:rPr>
                <w:rFonts w:hint="eastAsia" w:ascii="宋体" w:hAnsi="宋体" w:cs="宋体"/>
                <w:color w:val="000000"/>
                <w:szCs w:val="21"/>
              </w:rPr>
            </w:pPr>
            <w:r>
              <w:rPr>
                <w:rFonts w:hint="eastAsia" w:ascii="宋体" w:hAnsi="宋体" w:cs="宋体"/>
                <w:color w:val="000000"/>
                <w:szCs w:val="21"/>
              </w:rPr>
              <w:t>（不够的可自行增加）</w:t>
            </w:r>
          </w:p>
        </w:tc>
      </w:tr>
      <w:tr w14:paraId="13A1C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502" w:hRule="atLeast"/>
          <w:jc w:val="center"/>
        </w:trPr>
        <w:tc>
          <w:tcPr>
            <w:tcW w:w="8751" w:type="dxa"/>
            <w:gridSpan w:val="4"/>
            <w:tcBorders>
              <w:top w:val="single" w:color="auto" w:sz="6" w:space="0"/>
              <w:left w:val="single" w:color="auto" w:sz="6" w:space="0"/>
              <w:bottom w:val="single" w:color="auto" w:sz="6" w:space="0"/>
              <w:right w:val="single" w:color="auto" w:sz="6" w:space="0"/>
            </w:tcBorders>
            <w:noWrap w:val="0"/>
            <w:vAlign w:val="center"/>
          </w:tcPr>
          <w:p w14:paraId="4C6E3041">
            <w:pPr>
              <w:spacing w:line="500" w:lineRule="exact"/>
              <w:ind w:firstLine="561"/>
              <w:jc w:val="left"/>
              <w:rPr>
                <w:rFonts w:hint="eastAsia" w:ascii="宋体" w:hAnsi="宋体" w:cs="宋体"/>
                <w:color w:val="000000"/>
                <w:szCs w:val="21"/>
              </w:rPr>
            </w:pPr>
            <w:r>
              <w:rPr>
                <w:rFonts w:hint="eastAsia" w:ascii="宋体" w:hAnsi="宋体" w:cs="宋体"/>
                <w:color w:val="000000"/>
                <w:szCs w:val="21"/>
              </w:rPr>
              <w:t>上述信息内容与本单位提供给注册登记部门、行业管理部门、司法部门、行业组织以及在政府采购活动中提交的所有资料均合法、真实、有效，无任何伪造、修改、虚假成份，对所提供信息的真实性、完整性、准确性负责。</w:t>
            </w:r>
          </w:p>
          <w:p w14:paraId="42144775">
            <w:pPr>
              <w:spacing w:line="500" w:lineRule="exact"/>
              <w:ind w:firstLine="561"/>
              <w:jc w:val="left"/>
              <w:rPr>
                <w:rFonts w:hint="eastAsia" w:ascii="宋体" w:hAnsi="宋体" w:cs="宋体"/>
                <w:color w:val="000000"/>
                <w:szCs w:val="21"/>
              </w:rPr>
            </w:pPr>
            <w:r>
              <w:rPr>
                <w:rFonts w:hint="eastAsia" w:ascii="宋体" w:hAnsi="宋体" w:cs="宋体"/>
                <w:color w:val="000000"/>
                <w:szCs w:val="21"/>
              </w:rPr>
              <w:t>供应商（盖章）：</w:t>
            </w:r>
          </w:p>
          <w:p w14:paraId="74A35323">
            <w:pPr>
              <w:spacing w:line="500" w:lineRule="exact"/>
              <w:ind w:firstLine="561"/>
              <w:jc w:val="left"/>
              <w:rPr>
                <w:rFonts w:hint="eastAsia" w:ascii="宋体" w:hAnsi="宋体" w:cs="宋体"/>
                <w:color w:val="000000"/>
                <w:szCs w:val="21"/>
              </w:rPr>
            </w:pPr>
            <w:r>
              <w:rPr>
                <w:rFonts w:hint="eastAsia" w:ascii="宋体" w:hAnsi="宋体" w:cs="宋体"/>
                <w:color w:val="000000"/>
                <w:szCs w:val="21"/>
              </w:rPr>
              <w:t>法定代表人（签字</w:t>
            </w:r>
            <w:r>
              <w:rPr>
                <w:rFonts w:hint="eastAsia" w:ascii="宋体" w:hAnsi="宋体" w:cs="宋体"/>
                <w:color w:val="000000"/>
                <w:szCs w:val="21"/>
                <w:lang w:val="en-US" w:eastAsia="zh-CN"/>
              </w:rPr>
              <w:t>或</w:t>
            </w:r>
            <w:r>
              <w:rPr>
                <w:rFonts w:hint="eastAsia" w:ascii="宋体" w:hAnsi="宋体" w:cs="宋体"/>
                <w:color w:val="000000"/>
                <w:szCs w:val="21"/>
              </w:rPr>
              <w:t>盖章）：</w:t>
            </w:r>
          </w:p>
          <w:p w14:paraId="34B2E264">
            <w:pPr>
              <w:spacing w:line="520" w:lineRule="exact"/>
              <w:ind w:firstLine="560"/>
              <w:jc w:val="left"/>
              <w:rPr>
                <w:rFonts w:hint="eastAsia" w:ascii="宋体" w:hAnsi="宋体" w:cs="宋体"/>
                <w:color w:val="000000"/>
                <w:szCs w:val="21"/>
              </w:rPr>
            </w:pPr>
            <w:r>
              <w:rPr>
                <w:rFonts w:hint="eastAsia" w:ascii="宋体" w:hAnsi="宋体" w:cs="宋体"/>
                <w:color w:val="000000"/>
                <w:szCs w:val="21"/>
              </w:rPr>
              <w:t xml:space="preserve">                                              日期：   年  月  日</w:t>
            </w:r>
          </w:p>
        </w:tc>
      </w:tr>
    </w:tbl>
    <w:p w14:paraId="2A634296">
      <w:pPr>
        <w:rPr>
          <w:rFonts w:hint="eastAsia" w:ascii="宋体" w:hAnsi="宋体" w:cs="宋体"/>
          <w:b/>
          <w:bCs/>
          <w:sz w:val="32"/>
          <w:szCs w:val="32"/>
          <w:highlight w:val="none"/>
        </w:rPr>
      </w:pPr>
      <w:r>
        <w:rPr>
          <w:rFonts w:hint="eastAsia" w:ascii="宋体" w:hAnsi="宋体" w:cs="宋体"/>
          <w:b/>
          <w:bCs/>
          <w:sz w:val="32"/>
          <w:szCs w:val="32"/>
          <w:highlight w:val="none"/>
        </w:rPr>
        <w:br w:type="page"/>
      </w:r>
    </w:p>
    <w:p w14:paraId="1F08BE85">
      <w:pPr>
        <w:spacing w:line="360" w:lineRule="auto"/>
        <w:jc w:val="center"/>
        <w:outlineLvl w:val="2"/>
        <w:rPr>
          <w:rFonts w:hint="eastAsia" w:ascii="宋体" w:hAnsi="宋体" w:cs="宋体"/>
          <w:b/>
          <w:bCs/>
          <w:sz w:val="32"/>
          <w:szCs w:val="32"/>
          <w:highlight w:val="none"/>
        </w:rPr>
      </w:pPr>
      <w:r>
        <w:rPr>
          <w:rFonts w:hint="eastAsia" w:ascii="宋体" w:hAnsi="宋体" w:cs="宋体"/>
          <w:b/>
          <w:bCs/>
          <w:sz w:val="32"/>
          <w:szCs w:val="32"/>
          <w:highlight w:val="none"/>
          <w:lang w:val="en-US" w:eastAsia="zh-CN"/>
        </w:rPr>
        <w:t>十三、</w:t>
      </w:r>
      <w:r>
        <w:rPr>
          <w:rFonts w:hint="eastAsia" w:ascii="宋体" w:hAnsi="宋体" w:cs="宋体"/>
          <w:b/>
          <w:bCs/>
          <w:sz w:val="32"/>
          <w:szCs w:val="32"/>
          <w:highlight w:val="none"/>
        </w:rPr>
        <w:t>其他格式材料</w:t>
      </w:r>
    </w:p>
    <w:p w14:paraId="26BE43FD">
      <w:pPr>
        <w:rPr>
          <w:rFonts w:hint="eastAsia"/>
          <w:highlight w:val="none"/>
        </w:rPr>
      </w:pPr>
    </w:p>
    <w:p w14:paraId="057C4F5A">
      <w:pPr>
        <w:spacing w:line="360" w:lineRule="auto"/>
        <w:jc w:val="center"/>
        <w:outlineLvl w:val="2"/>
        <w:rPr>
          <w:rFonts w:hint="eastAsia" w:ascii="宋体" w:hAnsi="宋体" w:cs="宋体"/>
          <w:b/>
          <w:bCs/>
          <w:sz w:val="32"/>
          <w:szCs w:val="32"/>
          <w:highlight w:val="none"/>
        </w:rPr>
      </w:pPr>
      <w:r>
        <w:rPr>
          <w:rFonts w:hint="eastAsia" w:ascii="宋体" w:hAnsi="宋体" w:cs="宋体"/>
          <w:b/>
          <w:bCs/>
          <w:sz w:val="32"/>
          <w:szCs w:val="32"/>
          <w:highlight w:val="none"/>
        </w:rPr>
        <w:t>1、参加本项目人员一览表</w:t>
      </w:r>
    </w:p>
    <w:p w14:paraId="7128F4B1">
      <w:pPr>
        <w:spacing w:line="360" w:lineRule="auto"/>
        <w:rPr>
          <w:rFonts w:ascii="宋体" w:hAnsi="宋体"/>
          <w:sz w:val="22"/>
          <w:highlight w:val="none"/>
        </w:rPr>
      </w:pPr>
    </w:p>
    <w:p w14:paraId="518480A6">
      <w:pPr>
        <w:spacing w:line="360" w:lineRule="auto"/>
        <w:rPr>
          <w:rFonts w:ascii="宋体" w:hAnsi="宋体" w:cs="宋体"/>
          <w:szCs w:val="21"/>
          <w:highlight w:val="none"/>
        </w:rPr>
      </w:pPr>
      <w:r>
        <w:rPr>
          <w:rFonts w:hint="eastAsia" w:ascii="宋体" w:hAnsi="宋体" w:cs="宋体"/>
          <w:szCs w:val="21"/>
          <w:highlight w:val="none"/>
        </w:rPr>
        <w:t>项目编号：</w:t>
      </w:r>
      <w:r>
        <w:rPr>
          <w:rFonts w:hint="eastAsia" w:ascii="宋体" w:hAnsi="宋体" w:cs="宋体"/>
          <w:szCs w:val="21"/>
          <w:highlight w:val="none"/>
          <w:u w:val="single"/>
        </w:rPr>
        <w:t xml:space="preserve">                     </w:t>
      </w:r>
    </w:p>
    <w:tbl>
      <w:tblPr>
        <w:tblStyle w:val="38"/>
        <w:tblW w:w="945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2F883E7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tcBorders>
              <w:bottom w:val="single" w:color="000000" w:sz="4" w:space="0"/>
              <w:right w:val="single" w:color="000000" w:sz="4" w:space="0"/>
            </w:tcBorders>
            <w:noWrap w:val="0"/>
            <w:vAlign w:val="center"/>
          </w:tcPr>
          <w:p w14:paraId="2BF947FD">
            <w:pPr>
              <w:tabs>
                <w:tab w:val="left" w:pos="9765"/>
              </w:tabs>
              <w:spacing w:line="360" w:lineRule="auto"/>
              <w:jc w:val="center"/>
              <w:rPr>
                <w:rFonts w:ascii="宋体" w:hAnsi="宋体" w:cs="宋体"/>
                <w:szCs w:val="21"/>
                <w:highlight w:val="none"/>
              </w:rPr>
            </w:pPr>
            <w:r>
              <w:rPr>
                <w:rFonts w:hint="eastAsia" w:ascii="宋体" w:hAnsi="宋体" w:cs="宋体"/>
                <w:szCs w:val="21"/>
                <w:highlight w:val="none"/>
              </w:rPr>
              <w:t>序号</w:t>
            </w:r>
          </w:p>
        </w:tc>
        <w:tc>
          <w:tcPr>
            <w:tcW w:w="945" w:type="dxa"/>
            <w:tcBorders>
              <w:left w:val="single" w:color="000000" w:sz="4" w:space="0"/>
              <w:bottom w:val="single" w:color="000000" w:sz="4" w:space="0"/>
              <w:right w:val="single" w:color="000000" w:sz="4" w:space="0"/>
            </w:tcBorders>
            <w:noWrap w:val="0"/>
            <w:vAlign w:val="center"/>
          </w:tcPr>
          <w:p w14:paraId="066570E9">
            <w:pPr>
              <w:tabs>
                <w:tab w:val="left" w:pos="9765"/>
              </w:tabs>
              <w:spacing w:line="360" w:lineRule="auto"/>
              <w:jc w:val="center"/>
              <w:rPr>
                <w:rFonts w:ascii="宋体" w:hAnsi="宋体" w:cs="宋体"/>
                <w:szCs w:val="21"/>
                <w:highlight w:val="none"/>
              </w:rPr>
            </w:pPr>
            <w:r>
              <w:rPr>
                <w:rFonts w:hint="eastAsia" w:ascii="宋体" w:hAnsi="宋体" w:cs="宋体"/>
                <w:szCs w:val="21"/>
                <w:highlight w:val="none"/>
              </w:rPr>
              <w:t>姓名</w:t>
            </w:r>
          </w:p>
        </w:tc>
        <w:tc>
          <w:tcPr>
            <w:tcW w:w="945" w:type="dxa"/>
            <w:tcBorders>
              <w:left w:val="single" w:color="000000" w:sz="4" w:space="0"/>
              <w:bottom w:val="single" w:color="000000" w:sz="4" w:space="0"/>
              <w:right w:val="single" w:color="000000" w:sz="4" w:space="0"/>
            </w:tcBorders>
            <w:noWrap w:val="0"/>
            <w:vAlign w:val="center"/>
          </w:tcPr>
          <w:p w14:paraId="03D3B3F3">
            <w:pPr>
              <w:tabs>
                <w:tab w:val="left" w:pos="9765"/>
              </w:tabs>
              <w:spacing w:line="360" w:lineRule="auto"/>
              <w:jc w:val="center"/>
              <w:rPr>
                <w:rFonts w:ascii="宋体" w:hAnsi="宋体" w:cs="宋体"/>
                <w:szCs w:val="21"/>
                <w:highlight w:val="none"/>
              </w:rPr>
            </w:pPr>
            <w:r>
              <w:rPr>
                <w:rFonts w:hint="eastAsia" w:ascii="宋体" w:hAnsi="宋体" w:cs="宋体"/>
                <w:szCs w:val="21"/>
                <w:highlight w:val="none"/>
              </w:rPr>
              <w:t>性别</w:t>
            </w:r>
          </w:p>
        </w:tc>
        <w:tc>
          <w:tcPr>
            <w:tcW w:w="945" w:type="dxa"/>
            <w:tcBorders>
              <w:left w:val="single" w:color="000000" w:sz="4" w:space="0"/>
              <w:bottom w:val="single" w:color="000000" w:sz="4" w:space="0"/>
              <w:right w:val="single" w:color="000000" w:sz="4" w:space="0"/>
            </w:tcBorders>
            <w:noWrap w:val="0"/>
            <w:vAlign w:val="center"/>
          </w:tcPr>
          <w:p w14:paraId="1FF7F2CB">
            <w:pPr>
              <w:tabs>
                <w:tab w:val="left" w:pos="9765"/>
              </w:tabs>
              <w:spacing w:line="360" w:lineRule="auto"/>
              <w:jc w:val="center"/>
              <w:rPr>
                <w:rFonts w:ascii="宋体" w:hAnsi="宋体" w:cs="宋体"/>
                <w:szCs w:val="21"/>
                <w:highlight w:val="none"/>
              </w:rPr>
            </w:pPr>
            <w:r>
              <w:rPr>
                <w:rFonts w:hint="eastAsia" w:ascii="宋体" w:hAnsi="宋体" w:cs="宋体"/>
                <w:szCs w:val="21"/>
                <w:highlight w:val="none"/>
              </w:rPr>
              <w:t>年龄</w:t>
            </w:r>
          </w:p>
        </w:tc>
        <w:tc>
          <w:tcPr>
            <w:tcW w:w="945" w:type="dxa"/>
            <w:tcBorders>
              <w:left w:val="single" w:color="000000" w:sz="4" w:space="0"/>
              <w:bottom w:val="single" w:color="000000" w:sz="4" w:space="0"/>
              <w:right w:val="single" w:color="000000" w:sz="4" w:space="0"/>
            </w:tcBorders>
            <w:noWrap w:val="0"/>
            <w:vAlign w:val="center"/>
          </w:tcPr>
          <w:p w14:paraId="0AF51F05">
            <w:pPr>
              <w:tabs>
                <w:tab w:val="left" w:pos="9765"/>
              </w:tabs>
              <w:spacing w:line="360" w:lineRule="auto"/>
              <w:jc w:val="center"/>
              <w:rPr>
                <w:rFonts w:ascii="宋体" w:hAnsi="宋体" w:cs="宋体"/>
                <w:szCs w:val="21"/>
                <w:highlight w:val="none"/>
              </w:rPr>
            </w:pPr>
            <w:r>
              <w:rPr>
                <w:rFonts w:hint="eastAsia" w:ascii="宋体" w:hAnsi="宋体" w:cs="宋体"/>
                <w:szCs w:val="21"/>
                <w:highlight w:val="none"/>
              </w:rPr>
              <w:t>毕业学校和学历</w:t>
            </w:r>
          </w:p>
        </w:tc>
        <w:tc>
          <w:tcPr>
            <w:tcW w:w="945" w:type="dxa"/>
            <w:tcBorders>
              <w:left w:val="single" w:color="000000" w:sz="4" w:space="0"/>
              <w:bottom w:val="single" w:color="000000" w:sz="4" w:space="0"/>
              <w:right w:val="single" w:color="000000" w:sz="4" w:space="0"/>
            </w:tcBorders>
            <w:noWrap w:val="0"/>
            <w:vAlign w:val="center"/>
          </w:tcPr>
          <w:p w14:paraId="354F0466">
            <w:pPr>
              <w:tabs>
                <w:tab w:val="left" w:pos="9765"/>
              </w:tabs>
              <w:spacing w:line="360" w:lineRule="auto"/>
              <w:jc w:val="center"/>
              <w:rPr>
                <w:rFonts w:ascii="宋体" w:hAnsi="宋体" w:cs="宋体"/>
                <w:szCs w:val="21"/>
                <w:highlight w:val="none"/>
              </w:rPr>
            </w:pPr>
            <w:r>
              <w:rPr>
                <w:rFonts w:hint="eastAsia" w:ascii="宋体" w:hAnsi="宋体" w:cs="宋体"/>
                <w:szCs w:val="21"/>
                <w:highlight w:val="none"/>
              </w:rPr>
              <w:t>专业</w:t>
            </w:r>
          </w:p>
        </w:tc>
        <w:tc>
          <w:tcPr>
            <w:tcW w:w="945" w:type="dxa"/>
            <w:tcBorders>
              <w:left w:val="single" w:color="000000" w:sz="4" w:space="0"/>
              <w:bottom w:val="single" w:color="000000" w:sz="4" w:space="0"/>
              <w:right w:val="single" w:color="000000" w:sz="4" w:space="0"/>
            </w:tcBorders>
            <w:noWrap w:val="0"/>
            <w:vAlign w:val="center"/>
          </w:tcPr>
          <w:p w14:paraId="4BF7A83D">
            <w:pPr>
              <w:tabs>
                <w:tab w:val="left" w:pos="9765"/>
              </w:tabs>
              <w:spacing w:line="360" w:lineRule="auto"/>
              <w:jc w:val="center"/>
              <w:rPr>
                <w:rFonts w:ascii="宋体" w:hAnsi="宋体" w:cs="宋体"/>
                <w:szCs w:val="21"/>
                <w:highlight w:val="none"/>
              </w:rPr>
            </w:pPr>
            <w:r>
              <w:rPr>
                <w:rFonts w:hint="eastAsia" w:ascii="宋体" w:hAnsi="宋体" w:cs="宋体"/>
                <w:szCs w:val="21"/>
                <w:highlight w:val="none"/>
              </w:rPr>
              <w:t>职称</w:t>
            </w:r>
          </w:p>
        </w:tc>
        <w:tc>
          <w:tcPr>
            <w:tcW w:w="945" w:type="dxa"/>
            <w:tcBorders>
              <w:left w:val="single" w:color="000000" w:sz="4" w:space="0"/>
              <w:bottom w:val="single" w:color="000000" w:sz="4" w:space="0"/>
              <w:right w:val="single" w:color="000000" w:sz="4" w:space="0"/>
            </w:tcBorders>
            <w:noWrap w:val="0"/>
            <w:vAlign w:val="center"/>
          </w:tcPr>
          <w:p w14:paraId="4846F572">
            <w:pPr>
              <w:tabs>
                <w:tab w:val="left" w:pos="9765"/>
              </w:tabs>
              <w:spacing w:line="360" w:lineRule="auto"/>
              <w:jc w:val="center"/>
              <w:rPr>
                <w:rFonts w:ascii="宋体" w:hAnsi="宋体" w:cs="宋体"/>
                <w:szCs w:val="21"/>
                <w:highlight w:val="none"/>
              </w:rPr>
            </w:pPr>
            <w:r>
              <w:rPr>
                <w:rFonts w:hint="eastAsia" w:ascii="宋体" w:hAnsi="宋体" w:cs="宋体"/>
                <w:szCs w:val="21"/>
                <w:highlight w:val="none"/>
              </w:rPr>
              <w:t>专业培训及证书</w:t>
            </w:r>
          </w:p>
        </w:tc>
        <w:tc>
          <w:tcPr>
            <w:tcW w:w="945" w:type="dxa"/>
            <w:tcBorders>
              <w:left w:val="single" w:color="000000" w:sz="4" w:space="0"/>
              <w:bottom w:val="single" w:color="000000" w:sz="4" w:space="0"/>
              <w:right w:val="single" w:color="000000" w:sz="4" w:space="0"/>
            </w:tcBorders>
            <w:noWrap w:val="0"/>
            <w:vAlign w:val="center"/>
          </w:tcPr>
          <w:p w14:paraId="45CFE2C9">
            <w:pPr>
              <w:tabs>
                <w:tab w:val="left" w:pos="9765"/>
              </w:tabs>
              <w:spacing w:line="360" w:lineRule="auto"/>
              <w:jc w:val="center"/>
              <w:rPr>
                <w:rFonts w:ascii="宋体" w:hAnsi="宋体" w:cs="宋体"/>
                <w:szCs w:val="21"/>
                <w:highlight w:val="none"/>
              </w:rPr>
            </w:pPr>
            <w:r>
              <w:rPr>
                <w:rFonts w:hint="eastAsia" w:ascii="宋体" w:hAnsi="宋体" w:cs="宋体"/>
                <w:szCs w:val="21"/>
                <w:highlight w:val="none"/>
              </w:rPr>
              <w:t>责任</w:t>
            </w:r>
          </w:p>
          <w:p w14:paraId="6A162AFB">
            <w:pPr>
              <w:tabs>
                <w:tab w:val="left" w:pos="9765"/>
              </w:tabs>
              <w:spacing w:line="360" w:lineRule="auto"/>
              <w:jc w:val="center"/>
              <w:rPr>
                <w:rFonts w:ascii="宋体" w:hAnsi="宋体" w:cs="宋体"/>
                <w:szCs w:val="21"/>
                <w:highlight w:val="none"/>
              </w:rPr>
            </w:pPr>
            <w:r>
              <w:rPr>
                <w:rFonts w:hint="eastAsia" w:ascii="宋体" w:hAnsi="宋体" w:cs="宋体"/>
                <w:szCs w:val="21"/>
                <w:highlight w:val="none"/>
              </w:rPr>
              <w:t>或分工</w:t>
            </w:r>
          </w:p>
        </w:tc>
        <w:tc>
          <w:tcPr>
            <w:tcW w:w="945" w:type="dxa"/>
            <w:tcBorders>
              <w:left w:val="single" w:color="000000" w:sz="4" w:space="0"/>
              <w:bottom w:val="single" w:color="000000" w:sz="4" w:space="0"/>
            </w:tcBorders>
            <w:noWrap w:val="0"/>
            <w:vAlign w:val="center"/>
          </w:tcPr>
          <w:p w14:paraId="486C2CCF">
            <w:pPr>
              <w:tabs>
                <w:tab w:val="left" w:pos="9765"/>
              </w:tabs>
              <w:spacing w:line="360" w:lineRule="auto"/>
              <w:jc w:val="center"/>
              <w:rPr>
                <w:rFonts w:ascii="宋体" w:hAnsi="宋体" w:cs="宋体"/>
                <w:szCs w:val="21"/>
                <w:highlight w:val="none"/>
              </w:rPr>
            </w:pPr>
            <w:r>
              <w:rPr>
                <w:rFonts w:hint="eastAsia" w:ascii="宋体" w:hAnsi="宋体" w:cs="宋体"/>
                <w:szCs w:val="21"/>
                <w:highlight w:val="none"/>
              </w:rPr>
              <w:t>项目经历或主要工作</w:t>
            </w:r>
          </w:p>
          <w:p w14:paraId="727298D5">
            <w:pPr>
              <w:tabs>
                <w:tab w:val="left" w:pos="9765"/>
              </w:tabs>
              <w:spacing w:line="360" w:lineRule="auto"/>
              <w:jc w:val="center"/>
              <w:rPr>
                <w:rFonts w:ascii="宋体" w:hAnsi="宋体" w:cs="宋体"/>
                <w:szCs w:val="21"/>
                <w:highlight w:val="none"/>
              </w:rPr>
            </w:pPr>
            <w:r>
              <w:rPr>
                <w:rFonts w:hint="eastAsia" w:ascii="宋体" w:hAnsi="宋体" w:cs="宋体"/>
                <w:szCs w:val="21"/>
                <w:highlight w:val="none"/>
              </w:rPr>
              <w:t>业绩</w:t>
            </w:r>
          </w:p>
        </w:tc>
      </w:tr>
      <w:tr w14:paraId="0DE49FC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tcBorders>
              <w:top w:val="single" w:color="000000" w:sz="4" w:space="0"/>
              <w:bottom w:val="single" w:color="000000" w:sz="4" w:space="0"/>
              <w:right w:val="single" w:color="000000" w:sz="4" w:space="0"/>
            </w:tcBorders>
            <w:noWrap w:val="0"/>
            <w:vAlign w:val="top"/>
          </w:tcPr>
          <w:p w14:paraId="2DD3D951">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3B8C9EC">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10630019">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5AF84CC">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1CA8226B">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A141C57">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7DA445D9">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8FE80E6">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3D20E645">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tcBorders>
            <w:noWrap w:val="0"/>
            <w:vAlign w:val="top"/>
          </w:tcPr>
          <w:p w14:paraId="7EA83250">
            <w:pPr>
              <w:tabs>
                <w:tab w:val="left" w:pos="9765"/>
              </w:tabs>
              <w:spacing w:line="360" w:lineRule="auto"/>
              <w:rPr>
                <w:rFonts w:ascii="宋体" w:hAnsi="宋体" w:cs="宋体"/>
                <w:szCs w:val="21"/>
                <w:highlight w:val="none"/>
              </w:rPr>
            </w:pPr>
          </w:p>
        </w:tc>
      </w:tr>
      <w:tr w14:paraId="1F7456F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tcBorders>
              <w:top w:val="single" w:color="000000" w:sz="4" w:space="0"/>
              <w:bottom w:val="single" w:color="000000" w:sz="4" w:space="0"/>
              <w:right w:val="single" w:color="000000" w:sz="4" w:space="0"/>
            </w:tcBorders>
            <w:noWrap w:val="0"/>
            <w:vAlign w:val="top"/>
          </w:tcPr>
          <w:p w14:paraId="26FB1531">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1890C190">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221455A">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1FDF8FE2">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4DE5192">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3B2F8C61">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1443D8BC">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59EC40D">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9EFBD17">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tcBorders>
            <w:noWrap w:val="0"/>
            <w:vAlign w:val="top"/>
          </w:tcPr>
          <w:p w14:paraId="740446A4">
            <w:pPr>
              <w:tabs>
                <w:tab w:val="left" w:pos="9765"/>
              </w:tabs>
              <w:spacing w:line="360" w:lineRule="auto"/>
              <w:rPr>
                <w:rFonts w:ascii="宋体" w:hAnsi="宋体" w:cs="宋体"/>
                <w:szCs w:val="21"/>
                <w:highlight w:val="none"/>
              </w:rPr>
            </w:pPr>
          </w:p>
        </w:tc>
      </w:tr>
      <w:tr w14:paraId="7C1A741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tcBorders>
              <w:top w:val="single" w:color="000000" w:sz="4" w:space="0"/>
              <w:bottom w:val="single" w:color="000000" w:sz="4" w:space="0"/>
              <w:right w:val="single" w:color="000000" w:sz="4" w:space="0"/>
            </w:tcBorders>
            <w:noWrap w:val="0"/>
            <w:vAlign w:val="top"/>
          </w:tcPr>
          <w:p w14:paraId="05B7EBBE">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7DD9A645">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2ACF5DE">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96D69C2">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4A9FCE90">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1D005197">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611FB72">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E954803">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267F7AB">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tcBorders>
            <w:noWrap w:val="0"/>
            <w:vAlign w:val="top"/>
          </w:tcPr>
          <w:p w14:paraId="5B62D072">
            <w:pPr>
              <w:tabs>
                <w:tab w:val="left" w:pos="9765"/>
              </w:tabs>
              <w:spacing w:line="360" w:lineRule="auto"/>
              <w:rPr>
                <w:rFonts w:ascii="宋体" w:hAnsi="宋体" w:cs="宋体"/>
                <w:szCs w:val="21"/>
                <w:highlight w:val="none"/>
              </w:rPr>
            </w:pPr>
          </w:p>
        </w:tc>
      </w:tr>
      <w:tr w14:paraId="3F7B023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tcBorders>
              <w:top w:val="single" w:color="000000" w:sz="4" w:space="0"/>
              <w:bottom w:val="single" w:color="000000" w:sz="4" w:space="0"/>
              <w:right w:val="single" w:color="000000" w:sz="4" w:space="0"/>
            </w:tcBorders>
            <w:noWrap w:val="0"/>
            <w:vAlign w:val="top"/>
          </w:tcPr>
          <w:p w14:paraId="4851A2F6">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3591F665">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3B249EC5">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DC0C292">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57FA0518">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CE350BF">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77A24F05">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9C85F7E">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3671573E">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tcBorders>
            <w:noWrap w:val="0"/>
            <w:vAlign w:val="top"/>
          </w:tcPr>
          <w:p w14:paraId="663CE7F8">
            <w:pPr>
              <w:tabs>
                <w:tab w:val="left" w:pos="9765"/>
              </w:tabs>
              <w:spacing w:line="360" w:lineRule="auto"/>
              <w:rPr>
                <w:rFonts w:ascii="宋体" w:hAnsi="宋体" w:cs="宋体"/>
                <w:szCs w:val="21"/>
                <w:highlight w:val="none"/>
              </w:rPr>
            </w:pPr>
          </w:p>
        </w:tc>
      </w:tr>
      <w:tr w14:paraId="3D285B3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tcBorders>
              <w:top w:val="single" w:color="000000" w:sz="4" w:space="0"/>
              <w:bottom w:val="single" w:color="000000" w:sz="4" w:space="0"/>
              <w:right w:val="single" w:color="000000" w:sz="4" w:space="0"/>
            </w:tcBorders>
            <w:noWrap w:val="0"/>
            <w:vAlign w:val="top"/>
          </w:tcPr>
          <w:p w14:paraId="422F8338">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7FECD15">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62DAB0D1">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6DA6C473">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6C2DA9CF">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7DDC6940">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3D01A851">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1E86996">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398C454E">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bottom w:val="single" w:color="000000" w:sz="4" w:space="0"/>
            </w:tcBorders>
            <w:noWrap w:val="0"/>
            <w:vAlign w:val="top"/>
          </w:tcPr>
          <w:p w14:paraId="625AA906">
            <w:pPr>
              <w:tabs>
                <w:tab w:val="left" w:pos="9765"/>
              </w:tabs>
              <w:spacing w:line="360" w:lineRule="auto"/>
              <w:rPr>
                <w:rFonts w:ascii="宋体" w:hAnsi="宋体" w:cs="宋体"/>
                <w:szCs w:val="21"/>
                <w:highlight w:val="none"/>
              </w:rPr>
            </w:pPr>
          </w:p>
        </w:tc>
      </w:tr>
      <w:tr w14:paraId="6FB2467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tcBorders>
              <w:top w:val="single" w:color="000000" w:sz="4" w:space="0"/>
              <w:right w:val="single" w:color="000000" w:sz="4" w:space="0"/>
            </w:tcBorders>
            <w:noWrap w:val="0"/>
            <w:vAlign w:val="top"/>
          </w:tcPr>
          <w:p w14:paraId="37754277">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right w:val="single" w:color="000000" w:sz="4" w:space="0"/>
            </w:tcBorders>
            <w:noWrap w:val="0"/>
            <w:vAlign w:val="top"/>
          </w:tcPr>
          <w:p w14:paraId="7A7B396E">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right w:val="single" w:color="000000" w:sz="4" w:space="0"/>
            </w:tcBorders>
            <w:noWrap w:val="0"/>
            <w:vAlign w:val="top"/>
          </w:tcPr>
          <w:p w14:paraId="2DBEAB66">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right w:val="single" w:color="000000" w:sz="4" w:space="0"/>
            </w:tcBorders>
            <w:noWrap w:val="0"/>
            <w:vAlign w:val="top"/>
          </w:tcPr>
          <w:p w14:paraId="2240B9DF">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right w:val="single" w:color="000000" w:sz="4" w:space="0"/>
            </w:tcBorders>
            <w:noWrap w:val="0"/>
            <w:vAlign w:val="top"/>
          </w:tcPr>
          <w:p w14:paraId="7215C9D1">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right w:val="single" w:color="000000" w:sz="4" w:space="0"/>
            </w:tcBorders>
            <w:noWrap w:val="0"/>
            <w:vAlign w:val="top"/>
          </w:tcPr>
          <w:p w14:paraId="198C66F6">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right w:val="single" w:color="000000" w:sz="4" w:space="0"/>
            </w:tcBorders>
            <w:noWrap w:val="0"/>
            <w:vAlign w:val="top"/>
          </w:tcPr>
          <w:p w14:paraId="337CE078">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right w:val="single" w:color="000000" w:sz="4" w:space="0"/>
            </w:tcBorders>
            <w:noWrap w:val="0"/>
            <w:vAlign w:val="top"/>
          </w:tcPr>
          <w:p w14:paraId="3D8319D9">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right w:val="single" w:color="000000" w:sz="4" w:space="0"/>
            </w:tcBorders>
            <w:noWrap w:val="0"/>
            <w:vAlign w:val="top"/>
          </w:tcPr>
          <w:p w14:paraId="6609416D">
            <w:pPr>
              <w:tabs>
                <w:tab w:val="left" w:pos="9765"/>
              </w:tabs>
              <w:spacing w:line="360" w:lineRule="auto"/>
              <w:rPr>
                <w:rFonts w:ascii="宋体" w:hAnsi="宋体" w:cs="宋体"/>
                <w:szCs w:val="21"/>
                <w:highlight w:val="none"/>
              </w:rPr>
            </w:pPr>
          </w:p>
        </w:tc>
        <w:tc>
          <w:tcPr>
            <w:tcW w:w="945" w:type="dxa"/>
            <w:tcBorders>
              <w:top w:val="single" w:color="000000" w:sz="4" w:space="0"/>
              <w:left w:val="single" w:color="000000" w:sz="4" w:space="0"/>
            </w:tcBorders>
            <w:noWrap w:val="0"/>
            <w:vAlign w:val="top"/>
          </w:tcPr>
          <w:p w14:paraId="645C80F3">
            <w:pPr>
              <w:tabs>
                <w:tab w:val="left" w:pos="9765"/>
              </w:tabs>
              <w:spacing w:line="360" w:lineRule="auto"/>
              <w:rPr>
                <w:rFonts w:ascii="宋体" w:hAnsi="宋体" w:cs="宋体"/>
                <w:szCs w:val="21"/>
                <w:highlight w:val="none"/>
              </w:rPr>
            </w:pPr>
          </w:p>
        </w:tc>
      </w:tr>
    </w:tbl>
    <w:p w14:paraId="7741A267">
      <w:pPr>
        <w:tabs>
          <w:tab w:val="left" w:pos="9765"/>
        </w:tabs>
        <w:spacing w:line="360" w:lineRule="auto"/>
        <w:rPr>
          <w:rFonts w:ascii="宋体" w:hAnsi="宋体" w:cs="宋体"/>
          <w:b/>
          <w:szCs w:val="21"/>
          <w:highlight w:val="none"/>
          <w:lang w:val="zh-CN"/>
        </w:rPr>
      </w:pPr>
    </w:p>
    <w:p w14:paraId="6E2D622E">
      <w:pPr>
        <w:tabs>
          <w:tab w:val="left" w:pos="9765"/>
        </w:tabs>
        <w:spacing w:line="360" w:lineRule="auto"/>
        <w:rPr>
          <w:rFonts w:ascii="宋体" w:hAnsi="宋体" w:cs="宋体"/>
          <w:b/>
          <w:szCs w:val="21"/>
          <w:highlight w:val="none"/>
        </w:rPr>
      </w:pPr>
      <w:r>
        <w:rPr>
          <w:rFonts w:hint="eastAsia" w:ascii="宋体" w:hAnsi="宋体" w:cs="宋体"/>
          <w:b/>
          <w:szCs w:val="21"/>
          <w:highlight w:val="none"/>
          <w:lang w:val="zh-CN"/>
        </w:rPr>
        <w:t>注：参加本项目人员须是供应商正式职工。</w:t>
      </w:r>
    </w:p>
    <w:p w14:paraId="4DC897B5">
      <w:pPr>
        <w:spacing w:line="360" w:lineRule="auto"/>
        <w:rPr>
          <w:rFonts w:ascii="宋体" w:hAnsi="宋体"/>
          <w:szCs w:val="21"/>
          <w:highlight w:val="none"/>
        </w:rPr>
      </w:pPr>
    </w:p>
    <w:p w14:paraId="09D7D6BF">
      <w:pPr>
        <w:spacing w:line="440" w:lineRule="exact"/>
        <w:rPr>
          <w:rFonts w:hint="eastAsia" w:ascii="宋体" w:hAnsi="宋体" w:cs="黑体"/>
          <w:bCs/>
          <w:szCs w:val="21"/>
          <w:highlight w:val="none"/>
          <w:lang w:bidi="ar"/>
        </w:rPr>
      </w:pPr>
      <w:r>
        <w:rPr>
          <w:rFonts w:hint="eastAsia" w:ascii="宋体" w:hAnsi="宋体" w:cs="黑体"/>
          <w:bCs/>
          <w:szCs w:val="21"/>
          <w:highlight w:val="none"/>
          <w:lang w:bidi="ar"/>
        </w:rPr>
        <w:t xml:space="preserve">供应商名称：（加盖CA电子公章）  </w:t>
      </w:r>
    </w:p>
    <w:p w14:paraId="0A3F57F5">
      <w:pPr>
        <w:spacing w:line="440" w:lineRule="exact"/>
        <w:rPr>
          <w:rFonts w:hint="eastAsia" w:ascii="宋体" w:hAnsi="宋体" w:cs="黑体"/>
          <w:bCs/>
          <w:szCs w:val="21"/>
          <w:highlight w:val="none"/>
          <w:lang w:bidi="ar"/>
        </w:rPr>
      </w:pPr>
      <w:r>
        <w:rPr>
          <w:rFonts w:ascii="宋体" w:hAnsi="宋体" w:cs="黑体"/>
          <w:bCs/>
          <w:szCs w:val="21"/>
          <w:highlight w:val="none"/>
          <w:lang w:bidi="ar"/>
        </w:rPr>
        <w:t>日期：_____年______月______日</w:t>
      </w:r>
    </w:p>
    <w:p w14:paraId="34DED051">
      <w:pPr>
        <w:rPr>
          <w:rFonts w:hint="eastAsia"/>
          <w:highlight w:val="none"/>
        </w:rPr>
      </w:pPr>
    </w:p>
    <w:p w14:paraId="5632ADE3">
      <w:pPr>
        <w:rPr>
          <w:rFonts w:hint="eastAsia"/>
          <w:highlight w:val="none"/>
        </w:rPr>
      </w:pPr>
    </w:p>
    <w:p w14:paraId="41C6662A">
      <w:pPr>
        <w:rPr>
          <w:rFonts w:hint="eastAsia"/>
          <w:highlight w:val="none"/>
        </w:rPr>
      </w:pPr>
    </w:p>
    <w:p w14:paraId="419FCE9B">
      <w:pPr>
        <w:rPr>
          <w:rFonts w:hint="eastAsia"/>
          <w:highlight w:val="none"/>
        </w:rPr>
      </w:pPr>
    </w:p>
    <w:p w14:paraId="231ECD1D">
      <w:pPr>
        <w:rPr>
          <w:rFonts w:hint="eastAsia"/>
          <w:highlight w:val="none"/>
        </w:rPr>
      </w:pPr>
    </w:p>
    <w:p w14:paraId="5FC04F69">
      <w:pPr>
        <w:rPr>
          <w:rFonts w:hint="eastAsia"/>
          <w:highlight w:val="none"/>
        </w:rPr>
      </w:pPr>
    </w:p>
    <w:p w14:paraId="1F061EB1">
      <w:pPr>
        <w:rPr>
          <w:rFonts w:hint="eastAsia"/>
          <w:highlight w:val="none"/>
        </w:rPr>
      </w:pPr>
    </w:p>
    <w:p w14:paraId="36B6B12B">
      <w:pPr>
        <w:rPr>
          <w:rFonts w:hint="eastAsia"/>
          <w:highlight w:val="none"/>
        </w:rPr>
      </w:pPr>
    </w:p>
    <w:p w14:paraId="17557517">
      <w:pPr>
        <w:rPr>
          <w:rFonts w:hint="eastAsia"/>
          <w:highlight w:val="none"/>
        </w:rPr>
      </w:pPr>
    </w:p>
    <w:p w14:paraId="3A01E91B">
      <w:pPr>
        <w:rPr>
          <w:rFonts w:hint="eastAsia"/>
          <w:highlight w:val="none"/>
        </w:rPr>
      </w:pPr>
      <w:r>
        <w:rPr>
          <w:highlight w:val="none"/>
        </w:rPr>
        <w:br w:type="page" w:clear="all"/>
      </w:r>
    </w:p>
    <w:p w14:paraId="003658D9">
      <w:pPr>
        <w:spacing w:line="360" w:lineRule="auto"/>
        <w:jc w:val="center"/>
        <w:rPr>
          <w:rFonts w:ascii="宋体" w:hAnsi="宋体"/>
          <w:b/>
          <w:sz w:val="32"/>
          <w:szCs w:val="32"/>
          <w:highlight w:val="none"/>
        </w:rPr>
      </w:pPr>
      <w:r>
        <w:rPr>
          <w:rFonts w:hint="eastAsia" w:ascii="宋体" w:hAnsi="宋体"/>
          <w:b/>
          <w:sz w:val="32"/>
          <w:szCs w:val="32"/>
          <w:highlight w:val="none"/>
        </w:rPr>
        <w:t>2、相关业绩案例一览表</w:t>
      </w:r>
    </w:p>
    <w:p w14:paraId="168D774F">
      <w:pPr>
        <w:spacing w:line="360" w:lineRule="auto"/>
        <w:jc w:val="center"/>
        <w:rPr>
          <w:rFonts w:ascii="宋体" w:hAnsi="宋体"/>
          <w:b/>
          <w:sz w:val="28"/>
          <w:szCs w:val="30"/>
          <w:highlight w:val="none"/>
        </w:rPr>
      </w:pPr>
    </w:p>
    <w:p w14:paraId="4C6F7D6D">
      <w:pPr>
        <w:spacing w:line="360" w:lineRule="auto"/>
        <w:ind w:firstLine="420"/>
        <w:rPr>
          <w:rFonts w:hint="eastAsia" w:ascii="宋体" w:hAnsi="宋体" w:cs="宋体"/>
          <w:szCs w:val="21"/>
          <w:highlight w:val="none"/>
        </w:rPr>
      </w:pPr>
      <w:r>
        <w:rPr>
          <w:rFonts w:hint="eastAsia" w:ascii="宋体" w:hAnsi="宋体" w:cs="宋体"/>
          <w:szCs w:val="21"/>
          <w:highlight w:val="none"/>
        </w:rPr>
        <w:t>项目编号：</w:t>
      </w:r>
      <w:r>
        <w:rPr>
          <w:rFonts w:hint="eastAsia" w:ascii="宋体" w:hAnsi="宋体" w:cs="宋体"/>
          <w:szCs w:val="21"/>
          <w:highlight w:val="none"/>
          <w:u w:val="single"/>
        </w:rPr>
        <w:t xml:space="preserve">                   </w:t>
      </w:r>
    </w:p>
    <w:tbl>
      <w:tblPr>
        <w:tblStyle w:val="38"/>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6A6FF941">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47F6E8CF">
            <w:pPr>
              <w:tabs>
                <w:tab w:val="left" w:pos="9765"/>
              </w:tabs>
              <w:spacing w:line="360" w:lineRule="auto"/>
              <w:jc w:val="center"/>
              <w:rPr>
                <w:rFonts w:hint="eastAsia" w:ascii="宋体" w:hAnsi="宋体" w:cs="宋体"/>
                <w:szCs w:val="21"/>
                <w:highlight w:val="none"/>
                <w:lang w:val="zh-CN"/>
              </w:rPr>
            </w:pPr>
            <w:r>
              <w:rPr>
                <w:rFonts w:hint="eastAsia" w:ascii="宋体" w:hAnsi="宋体" w:cs="宋体"/>
                <w:szCs w:val="21"/>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48AB5260">
            <w:pPr>
              <w:tabs>
                <w:tab w:val="left" w:pos="9765"/>
              </w:tabs>
              <w:spacing w:line="360" w:lineRule="auto"/>
              <w:jc w:val="center"/>
              <w:rPr>
                <w:rFonts w:hint="eastAsia" w:ascii="宋体" w:hAnsi="宋体" w:cs="宋体"/>
                <w:szCs w:val="21"/>
                <w:highlight w:val="none"/>
                <w:lang w:val="zh-CN"/>
              </w:rPr>
            </w:pPr>
            <w:r>
              <w:rPr>
                <w:rFonts w:hint="eastAsia" w:ascii="宋体" w:hAnsi="宋体" w:cs="宋体"/>
                <w:szCs w:val="21"/>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69AE384F">
            <w:pPr>
              <w:tabs>
                <w:tab w:val="left" w:pos="9765"/>
              </w:tabs>
              <w:spacing w:line="360" w:lineRule="auto"/>
              <w:jc w:val="center"/>
              <w:rPr>
                <w:rFonts w:hint="eastAsia" w:ascii="宋体" w:hAnsi="宋体" w:cs="宋体"/>
                <w:szCs w:val="21"/>
                <w:highlight w:val="none"/>
                <w:lang w:val="zh-CN"/>
              </w:rPr>
            </w:pPr>
            <w:r>
              <w:rPr>
                <w:rFonts w:hint="eastAsia" w:ascii="宋体" w:hAnsi="宋体" w:cs="宋体"/>
                <w:szCs w:val="21"/>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46777B1C">
            <w:pPr>
              <w:tabs>
                <w:tab w:val="left" w:pos="9765"/>
              </w:tabs>
              <w:spacing w:line="360" w:lineRule="auto"/>
              <w:jc w:val="center"/>
              <w:rPr>
                <w:rFonts w:hint="eastAsia" w:ascii="宋体" w:hAnsi="宋体" w:cs="宋体"/>
                <w:szCs w:val="21"/>
                <w:highlight w:val="none"/>
                <w:lang w:val="zh-CN"/>
              </w:rPr>
            </w:pPr>
            <w:r>
              <w:rPr>
                <w:rFonts w:hint="eastAsia" w:ascii="宋体" w:hAnsi="宋体" w:cs="宋体"/>
                <w:szCs w:val="21"/>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44C87A04">
            <w:pPr>
              <w:tabs>
                <w:tab w:val="left" w:pos="9765"/>
              </w:tabs>
              <w:spacing w:line="360" w:lineRule="auto"/>
              <w:jc w:val="center"/>
              <w:rPr>
                <w:rFonts w:hint="eastAsia" w:ascii="宋体" w:hAnsi="宋体" w:cs="宋体"/>
                <w:szCs w:val="21"/>
                <w:highlight w:val="none"/>
                <w:lang w:val="zh-CN"/>
              </w:rPr>
            </w:pPr>
            <w:r>
              <w:rPr>
                <w:rFonts w:hint="eastAsia" w:ascii="宋体" w:hAnsi="宋体" w:cs="宋体"/>
                <w:szCs w:val="21"/>
                <w:highlight w:val="none"/>
                <w:lang w:val="zh-CN"/>
              </w:rPr>
              <w:t>项目甲方单位地址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0BE582D7">
            <w:pPr>
              <w:tabs>
                <w:tab w:val="left" w:pos="9765"/>
              </w:tabs>
              <w:spacing w:line="360" w:lineRule="auto"/>
              <w:jc w:val="center"/>
              <w:rPr>
                <w:rFonts w:hint="eastAsia" w:ascii="宋体" w:hAnsi="宋体" w:cs="宋体"/>
                <w:szCs w:val="21"/>
                <w:highlight w:val="none"/>
                <w:lang w:val="zh-CN"/>
              </w:rPr>
            </w:pPr>
            <w:r>
              <w:rPr>
                <w:rFonts w:hint="eastAsia" w:ascii="宋体" w:hAnsi="宋体" w:cs="宋体"/>
                <w:szCs w:val="21"/>
                <w:highlight w:val="none"/>
                <w:lang w:val="zh-CN"/>
              </w:rPr>
              <w:t>项目甲方联系电话</w:t>
            </w:r>
          </w:p>
        </w:tc>
      </w:tr>
      <w:tr w14:paraId="34B74ED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280EA6AA">
            <w:pPr>
              <w:tabs>
                <w:tab w:val="left" w:pos="9765"/>
              </w:tabs>
              <w:spacing w:line="360" w:lineRule="auto"/>
              <w:jc w:val="center"/>
              <w:rPr>
                <w:rFonts w:hint="eastAsia" w:ascii="宋体" w:hAnsi="宋体" w:cs="宋体"/>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229D8849">
            <w:pPr>
              <w:tabs>
                <w:tab w:val="left" w:pos="9765"/>
              </w:tabs>
              <w:spacing w:line="360" w:lineRule="auto"/>
              <w:jc w:val="center"/>
              <w:rPr>
                <w:rFonts w:hint="eastAsia" w:ascii="宋体" w:hAnsi="宋体" w:cs="宋体"/>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11D0DB03">
            <w:pPr>
              <w:tabs>
                <w:tab w:val="left" w:pos="9765"/>
              </w:tabs>
              <w:spacing w:line="360" w:lineRule="auto"/>
              <w:jc w:val="center"/>
              <w:rPr>
                <w:rFonts w:hint="eastAsia" w:ascii="宋体" w:hAnsi="宋体" w:cs="宋体"/>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D357A99">
            <w:pPr>
              <w:tabs>
                <w:tab w:val="left" w:pos="9765"/>
              </w:tabs>
              <w:spacing w:line="360" w:lineRule="auto"/>
              <w:jc w:val="center"/>
              <w:rPr>
                <w:rFonts w:hint="eastAsia" w:ascii="宋体" w:hAnsi="宋体" w:cs="宋体"/>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556EC181">
            <w:pPr>
              <w:tabs>
                <w:tab w:val="left" w:pos="9765"/>
              </w:tabs>
              <w:spacing w:line="360" w:lineRule="auto"/>
              <w:ind w:hanging="523"/>
              <w:jc w:val="center"/>
              <w:rPr>
                <w:rFonts w:hint="eastAsia" w:ascii="宋体" w:hAnsi="宋体" w:cs="宋体"/>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2DE2FC36">
            <w:pPr>
              <w:tabs>
                <w:tab w:val="left" w:pos="9765"/>
              </w:tabs>
              <w:spacing w:line="360" w:lineRule="auto"/>
              <w:ind w:hanging="523"/>
              <w:jc w:val="center"/>
              <w:rPr>
                <w:rFonts w:hint="eastAsia" w:ascii="宋体" w:hAnsi="宋体" w:cs="宋体"/>
                <w:szCs w:val="21"/>
                <w:highlight w:val="none"/>
              </w:rPr>
            </w:pPr>
          </w:p>
        </w:tc>
      </w:tr>
      <w:tr w14:paraId="64BAECA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3C95E8C">
            <w:pPr>
              <w:tabs>
                <w:tab w:val="left" w:pos="9765"/>
              </w:tabs>
              <w:spacing w:line="360" w:lineRule="auto"/>
              <w:rPr>
                <w:rFonts w:hint="eastAsia" w:ascii="宋体" w:hAnsi="宋体" w:cs="宋体"/>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63E1D56">
            <w:pPr>
              <w:tabs>
                <w:tab w:val="left" w:pos="9765"/>
              </w:tabs>
              <w:spacing w:line="360" w:lineRule="auto"/>
              <w:rPr>
                <w:rFonts w:hint="eastAsia" w:ascii="宋体" w:hAnsi="宋体" w:cs="宋体"/>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6F7DC79">
            <w:pPr>
              <w:tabs>
                <w:tab w:val="left" w:pos="9765"/>
              </w:tabs>
              <w:spacing w:line="360" w:lineRule="auto"/>
              <w:rPr>
                <w:rFonts w:hint="eastAsia" w:ascii="宋体" w:hAnsi="宋体" w:cs="宋体"/>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60DAF2B">
            <w:pPr>
              <w:tabs>
                <w:tab w:val="left" w:pos="9765"/>
              </w:tabs>
              <w:spacing w:line="360" w:lineRule="auto"/>
              <w:rPr>
                <w:rFonts w:hint="eastAsia" w:ascii="宋体" w:hAnsi="宋体" w:cs="宋体"/>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776DA78">
            <w:pPr>
              <w:tabs>
                <w:tab w:val="left" w:pos="9765"/>
              </w:tabs>
              <w:spacing w:line="360" w:lineRule="auto"/>
              <w:rPr>
                <w:rFonts w:hint="eastAsia" w:ascii="宋体" w:hAnsi="宋体" w:cs="宋体"/>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D9660ED">
            <w:pPr>
              <w:tabs>
                <w:tab w:val="left" w:pos="9765"/>
              </w:tabs>
              <w:spacing w:line="360" w:lineRule="auto"/>
              <w:rPr>
                <w:rFonts w:hint="eastAsia" w:ascii="宋体" w:hAnsi="宋体" w:cs="宋体"/>
                <w:szCs w:val="21"/>
                <w:highlight w:val="none"/>
              </w:rPr>
            </w:pPr>
          </w:p>
        </w:tc>
      </w:tr>
      <w:tr w14:paraId="3605552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D7F5988">
            <w:pPr>
              <w:tabs>
                <w:tab w:val="left" w:pos="9765"/>
              </w:tabs>
              <w:spacing w:line="360" w:lineRule="auto"/>
              <w:rPr>
                <w:rFonts w:hint="eastAsia" w:ascii="宋体" w:hAnsi="宋体" w:cs="宋体"/>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371B035">
            <w:pPr>
              <w:tabs>
                <w:tab w:val="left" w:pos="9765"/>
              </w:tabs>
              <w:spacing w:line="360" w:lineRule="auto"/>
              <w:rPr>
                <w:rFonts w:hint="eastAsia" w:ascii="宋体" w:hAnsi="宋体" w:cs="宋体"/>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B5A1BD3">
            <w:pPr>
              <w:tabs>
                <w:tab w:val="left" w:pos="9765"/>
              </w:tabs>
              <w:spacing w:line="360" w:lineRule="auto"/>
              <w:rPr>
                <w:rFonts w:hint="eastAsia" w:ascii="宋体" w:hAnsi="宋体" w:cs="宋体"/>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23666BC">
            <w:pPr>
              <w:tabs>
                <w:tab w:val="left" w:pos="9765"/>
              </w:tabs>
              <w:spacing w:line="360" w:lineRule="auto"/>
              <w:rPr>
                <w:rFonts w:hint="eastAsia" w:ascii="宋体" w:hAnsi="宋体" w:cs="宋体"/>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D3D67A1">
            <w:pPr>
              <w:tabs>
                <w:tab w:val="left" w:pos="9765"/>
              </w:tabs>
              <w:spacing w:line="360" w:lineRule="auto"/>
              <w:rPr>
                <w:rFonts w:hint="eastAsia" w:ascii="宋体" w:hAnsi="宋体" w:cs="宋体"/>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D889E96">
            <w:pPr>
              <w:tabs>
                <w:tab w:val="left" w:pos="9765"/>
              </w:tabs>
              <w:spacing w:line="360" w:lineRule="auto"/>
              <w:rPr>
                <w:rFonts w:hint="eastAsia" w:ascii="宋体" w:hAnsi="宋体" w:cs="宋体"/>
                <w:szCs w:val="21"/>
                <w:highlight w:val="none"/>
              </w:rPr>
            </w:pPr>
          </w:p>
        </w:tc>
      </w:tr>
      <w:tr w14:paraId="28A63C0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D56D882">
            <w:pPr>
              <w:tabs>
                <w:tab w:val="left" w:pos="9765"/>
              </w:tabs>
              <w:spacing w:line="360" w:lineRule="auto"/>
              <w:rPr>
                <w:rFonts w:hint="eastAsia" w:ascii="宋体" w:hAnsi="宋体" w:cs="宋体"/>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6EA57FC">
            <w:pPr>
              <w:tabs>
                <w:tab w:val="left" w:pos="9765"/>
              </w:tabs>
              <w:spacing w:line="360" w:lineRule="auto"/>
              <w:rPr>
                <w:rFonts w:hint="eastAsia" w:ascii="宋体" w:hAnsi="宋体" w:cs="宋体"/>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33FD3E3">
            <w:pPr>
              <w:tabs>
                <w:tab w:val="left" w:pos="9765"/>
              </w:tabs>
              <w:spacing w:line="360" w:lineRule="auto"/>
              <w:rPr>
                <w:rFonts w:hint="eastAsia" w:ascii="宋体" w:hAnsi="宋体" w:cs="宋体"/>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31CD55C">
            <w:pPr>
              <w:tabs>
                <w:tab w:val="left" w:pos="9765"/>
              </w:tabs>
              <w:spacing w:line="360" w:lineRule="auto"/>
              <w:rPr>
                <w:rFonts w:hint="eastAsia" w:ascii="宋体" w:hAnsi="宋体" w:cs="宋体"/>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93EFAC6">
            <w:pPr>
              <w:tabs>
                <w:tab w:val="left" w:pos="9765"/>
              </w:tabs>
              <w:spacing w:line="360" w:lineRule="auto"/>
              <w:rPr>
                <w:rFonts w:hint="eastAsia" w:ascii="宋体" w:hAnsi="宋体" w:cs="宋体"/>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A23C8B8">
            <w:pPr>
              <w:tabs>
                <w:tab w:val="left" w:pos="9765"/>
              </w:tabs>
              <w:spacing w:line="360" w:lineRule="auto"/>
              <w:rPr>
                <w:rFonts w:hint="eastAsia" w:ascii="宋体" w:hAnsi="宋体" w:cs="宋体"/>
                <w:szCs w:val="21"/>
                <w:highlight w:val="none"/>
              </w:rPr>
            </w:pPr>
          </w:p>
        </w:tc>
      </w:tr>
      <w:tr w14:paraId="20DAB1E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5F3E9EF">
            <w:pPr>
              <w:tabs>
                <w:tab w:val="left" w:pos="9765"/>
              </w:tabs>
              <w:spacing w:line="360" w:lineRule="auto"/>
              <w:rPr>
                <w:rFonts w:hint="eastAsia" w:ascii="宋体" w:hAnsi="宋体" w:cs="宋体"/>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F3B663F">
            <w:pPr>
              <w:tabs>
                <w:tab w:val="left" w:pos="9765"/>
              </w:tabs>
              <w:spacing w:line="360" w:lineRule="auto"/>
              <w:rPr>
                <w:rFonts w:hint="eastAsia" w:ascii="宋体" w:hAnsi="宋体" w:cs="宋体"/>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C11BB75">
            <w:pPr>
              <w:tabs>
                <w:tab w:val="left" w:pos="9765"/>
              </w:tabs>
              <w:spacing w:line="360" w:lineRule="auto"/>
              <w:rPr>
                <w:rFonts w:hint="eastAsia" w:ascii="宋体" w:hAnsi="宋体" w:cs="宋体"/>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6886976">
            <w:pPr>
              <w:tabs>
                <w:tab w:val="left" w:pos="9765"/>
              </w:tabs>
              <w:spacing w:line="360" w:lineRule="auto"/>
              <w:rPr>
                <w:rFonts w:hint="eastAsia" w:ascii="宋体" w:hAnsi="宋体" w:cs="宋体"/>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DF2C5B9">
            <w:pPr>
              <w:tabs>
                <w:tab w:val="left" w:pos="9765"/>
              </w:tabs>
              <w:spacing w:line="360" w:lineRule="auto"/>
              <w:rPr>
                <w:rFonts w:hint="eastAsia" w:ascii="宋体" w:hAnsi="宋体" w:cs="宋体"/>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42EBBAD">
            <w:pPr>
              <w:tabs>
                <w:tab w:val="left" w:pos="9765"/>
              </w:tabs>
              <w:spacing w:line="360" w:lineRule="auto"/>
              <w:rPr>
                <w:rFonts w:hint="eastAsia" w:ascii="宋体" w:hAnsi="宋体" w:cs="宋体"/>
                <w:szCs w:val="21"/>
                <w:highlight w:val="none"/>
              </w:rPr>
            </w:pPr>
          </w:p>
        </w:tc>
      </w:tr>
      <w:tr w14:paraId="762D9D4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A100670">
            <w:pPr>
              <w:tabs>
                <w:tab w:val="left" w:pos="9765"/>
              </w:tabs>
              <w:spacing w:line="360" w:lineRule="auto"/>
              <w:rPr>
                <w:rFonts w:hint="eastAsia" w:ascii="宋体" w:hAnsi="宋体" w:cs="宋体"/>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DBD533C">
            <w:pPr>
              <w:tabs>
                <w:tab w:val="left" w:pos="9765"/>
              </w:tabs>
              <w:spacing w:line="360" w:lineRule="auto"/>
              <w:rPr>
                <w:rFonts w:hint="eastAsia" w:ascii="宋体" w:hAnsi="宋体" w:cs="宋体"/>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0967DDB">
            <w:pPr>
              <w:tabs>
                <w:tab w:val="left" w:pos="9765"/>
              </w:tabs>
              <w:spacing w:line="360" w:lineRule="auto"/>
              <w:rPr>
                <w:rFonts w:hint="eastAsia" w:ascii="宋体" w:hAnsi="宋体" w:cs="宋体"/>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E67DAD5">
            <w:pPr>
              <w:tabs>
                <w:tab w:val="left" w:pos="9765"/>
              </w:tabs>
              <w:spacing w:line="360" w:lineRule="auto"/>
              <w:rPr>
                <w:rFonts w:hint="eastAsia" w:ascii="宋体" w:hAnsi="宋体" w:cs="宋体"/>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2F2DED6">
            <w:pPr>
              <w:tabs>
                <w:tab w:val="left" w:pos="9765"/>
              </w:tabs>
              <w:spacing w:line="360" w:lineRule="auto"/>
              <w:rPr>
                <w:rFonts w:hint="eastAsia" w:ascii="宋体" w:hAnsi="宋体" w:cs="宋体"/>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31AEA97">
            <w:pPr>
              <w:tabs>
                <w:tab w:val="left" w:pos="9765"/>
              </w:tabs>
              <w:spacing w:line="360" w:lineRule="auto"/>
              <w:rPr>
                <w:rFonts w:hint="eastAsia" w:ascii="宋体" w:hAnsi="宋体" w:cs="宋体"/>
                <w:szCs w:val="21"/>
                <w:highlight w:val="none"/>
              </w:rPr>
            </w:pPr>
          </w:p>
        </w:tc>
      </w:tr>
      <w:tr w14:paraId="7F9D39A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58B47C8">
            <w:pPr>
              <w:tabs>
                <w:tab w:val="left" w:pos="9765"/>
              </w:tabs>
              <w:spacing w:line="360" w:lineRule="auto"/>
              <w:rPr>
                <w:rFonts w:hint="eastAsia" w:ascii="宋体" w:hAnsi="宋体" w:cs="宋体"/>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A38F4D6">
            <w:pPr>
              <w:tabs>
                <w:tab w:val="left" w:pos="9765"/>
              </w:tabs>
              <w:spacing w:line="360" w:lineRule="auto"/>
              <w:rPr>
                <w:rFonts w:hint="eastAsia" w:ascii="宋体" w:hAnsi="宋体" w:cs="宋体"/>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358934F">
            <w:pPr>
              <w:tabs>
                <w:tab w:val="left" w:pos="9765"/>
              </w:tabs>
              <w:spacing w:line="360" w:lineRule="auto"/>
              <w:rPr>
                <w:rFonts w:hint="eastAsia" w:ascii="宋体" w:hAnsi="宋体" w:cs="宋体"/>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08955E5">
            <w:pPr>
              <w:tabs>
                <w:tab w:val="left" w:pos="9765"/>
              </w:tabs>
              <w:spacing w:line="360" w:lineRule="auto"/>
              <w:rPr>
                <w:rFonts w:hint="eastAsia" w:ascii="宋体" w:hAnsi="宋体" w:cs="宋体"/>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6F80E1E">
            <w:pPr>
              <w:tabs>
                <w:tab w:val="left" w:pos="9765"/>
              </w:tabs>
              <w:spacing w:line="360" w:lineRule="auto"/>
              <w:rPr>
                <w:rFonts w:hint="eastAsia" w:ascii="宋体" w:hAnsi="宋体" w:cs="宋体"/>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403FC57">
            <w:pPr>
              <w:tabs>
                <w:tab w:val="left" w:pos="9765"/>
              </w:tabs>
              <w:spacing w:line="360" w:lineRule="auto"/>
              <w:rPr>
                <w:rFonts w:hint="eastAsia" w:ascii="宋体" w:hAnsi="宋体" w:cs="宋体"/>
                <w:szCs w:val="21"/>
                <w:highlight w:val="none"/>
              </w:rPr>
            </w:pPr>
          </w:p>
        </w:tc>
      </w:tr>
      <w:tr w14:paraId="7B7403C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6495D9C">
            <w:pPr>
              <w:tabs>
                <w:tab w:val="left" w:pos="9765"/>
              </w:tabs>
              <w:spacing w:line="360" w:lineRule="auto"/>
              <w:rPr>
                <w:rFonts w:hint="eastAsia" w:ascii="宋体" w:hAnsi="宋体" w:cs="宋体"/>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FC01EAA">
            <w:pPr>
              <w:tabs>
                <w:tab w:val="left" w:pos="9765"/>
              </w:tabs>
              <w:spacing w:line="360" w:lineRule="auto"/>
              <w:rPr>
                <w:rFonts w:hint="eastAsia" w:ascii="宋体" w:hAnsi="宋体" w:cs="宋体"/>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54588BD">
            <w:pPr>
              <w:tabs>
                <w:tab w:val="left" w:pos="9765"/>
              </w:tabs>
              <w:spacing w:line="360" w:lineRule="auto"/>
              <w:rPr>
                <w:rFonts w:hint="eastAsia" w:ascii="宋体" w:hAnsi="宋体" w:cs="宋体"/>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0151D49">
            <w:pPr>
              <w:tabs>
                <w:tab w:val="left" w:pos="9765"/>
              </w:tabs>
              <w:spacing w:line="360" w:lineRule="auto"/>
              <w:rPr>
                <w:rFonts w:hint="eastAsia" w:ascii="宋体" w:hAnsi="宋体" w:cs="宋体"/>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3A636F1">
            <w:pPr>
              <w:tabs>
                <w:tab w:val="left" w:pos="9765"/>
              </w:tabs>
              <w:spacing w:line="360" w:lineRule="auto"/>
              <w:rPr>
                <w:rFonts w:hint="eastAsia" w:ascii="宋体" w:hAnsi="宋体" w:cs="宋体"/>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C673E50">
            <w:pPr>
              <w:tabs>
                <w:tab w:val="left" w:pos="9765"/>
              </w:tabs>
              <w:spacing w:line="360" w:lineRule="auto"/>
              <w:rPr>
                <w:rFonts w:hint="eastAsia" w:ascii="宋体" w:hAnsi="宋体" w:cs="宋体"/>
                <w:szCs w:val="21"/>
                <w:highlight w:val="none"/>
              </w:rPr>
            </w:pPr>
          </w:p>
        </w:tc>
      </w:tr>
      <w:tr w14:paraId="70EF553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D375803">
            <w:pPr>
              <w:tabs>
                <w:tab w:val="left" w:pos="9765"/>
              </w:tabs>
              <w:spacing w:line="360" w:lineRule="auto"/>
              <w:rPr>
                <w:rFonts w:hint="eastAsia" w:ascii="宋体" w:hAnsi="宋体" w:cs="宋体"/>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5D02E5A">
            <w:pPr>
              <w:tabs>
                <w:tab w:val="left" w:pos="9765"/>
              </w:tabs>
              <w:spacing w:line="360" w:lineRule="auto"/>
              <w:rPr>
                <w:rFonts w:hint="eastAsia" w:ascii="宋体" w:hAnsi="宋体" w:cs="宋体"/>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A787B3E">
            <w:pPr>
              <w:tabs>
                <w:tab w:val="left" w:pos="9765"/>
              </w:tabs>
              <w:spacing w:line="360" w:lineRule="auto"/>
              <w:rPr>
                <w:rFonts w:hint="eastAsia" w:ascii="宋体" w:hAnsi="宋体" w:cs="宋体"/>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50E8772">
            <w:pPr>
              <w:tabs>
                <w:tab w:val="left" w:pos="9765"/>
              </w:tabs>
              <w:spacing w:line="360" w:lineRule="auto"/>
              <w:rPr>
                <w:rFonts w:hint="eastAsia" w:ascii="宋体" w:hAnsi="宋体" w:cs="宋体"/>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8BC7C8A">
            <w:pPr>
              <w:tabs>
                <w:tab w:val="left" w:pos="9765"/>
              </w:tabs>
              <w:spacing w:line="360" w:lineRule="auto"/>
              <w:rPr>
                <w:rFonts w:hint="eastAsia" w:ascii="宋体" w:hAnsi="宋体" w:cs="宋体"/>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637E98F">
            <w:pPr>
              <w:tabs>
                <w:tab w:val="left" w:pos="9765"/>
              </w:tabs>
              <w:spacing w:line="360" w:lineRule="auto"/>
              <w:rPr>
                <w:rFonts w:hint="eastAsia" w:ascii="宋体" w:hAnsi="宋体" w:cs="宋体"/>
                <w:szCs w:val="21"/>
                <w:highlight w:val="none"/>
              </w:rPr>
            </w:pPr>
          </w:p>
        </w:tc>
      </w:tr>
    </w:tbl>
    <w:p w14:paraId="69F61D33">
      <w:pPr>
        <w:tabs>
          <w:tab w:val="left" w:pos="9765"/>
        </w:tabs>
        <w:spacing w:line="360" w:lineRule="auto"/>
        <w:rPr>
          <w:rFonts w:hint="eastAsia" w:ascii="宋体" w:hAnsi="宋体" w:cs="宋体"/>
          <w:szCs w:val="21"/>
          <w:highlight w:val="none"/>
          <w:lang w:val="zh-CN"/>
        </w:rPr>
      </w:pPr>
    </w:p>
    <w:p w14:paraId="597C5B25">
      <w:pPr>
        <w:spacing w:line="360" w:lineRule="auto"/>
        <w:rPr>
          <w:rFonts w:hint="eastAsia" w:ascii="宋体" w:hAnsi="宋体" w:cs="宋体"/>
          <w:szCs w:val="21"/>
          <w:highlight w:val="none"/>
        </w:rPr>
      </w:pPr>
    </w:p>
    <w:p w14:paraId="227FF481">
      <w:pPr>
        <w:spacing w:line="440" w:lineRule="exact"/>
        <w:rPr>
          <w:rFonts w:hint="eastAsia" w:ascii="宋体" w:hAnsi="宋体" w:cs="黑体"/>
          <w:bCs/>
          <w:szCs w:val="21"/>
          <w:highlight w:val="none"/>
          <w:lang w:bidi="ar"/>
        </w:rPr>
      </w:pPr>
      <w:r>
        <w:rPr>
          <w:rFonts w:hint="eastAsia" w:ascii="宋体" w:hAnsi="宋体" w:cs="黑体"/>
          <w:bCs/>
          <w:szCs w:val="21"/>
          <w:highlight w:val="none"/>
          <w:lang w:bidi="ar"/>
        </w:rPr>
        <w:t xml:space="preserve">供应商名称：（加盖CA电子公章）  </w:t>
      </w:r>
    </w:p>
    <w:p w14:paraId="6DEF31B5">
      <w:pPr>
        <w:spacing w:line="440" w:lineRule="exact"/>
        <w:rPr>
          <w:rFonts w:hint="eastAsia" w:ascii="宋体" w:hAnsi="宋体" w:cs="黑体"/>
          <w:bCs/>
          <w:szCs w:val="21"/>
          <w:highlight w:val="none"/>
          <w:lang w:bidi="ar"/>
        </w:rPr>
      </w:pPr>
      <w:r>
        <w:rPr>
          <w:rFonts w:hint="eastAsia" w:ascii="宋体" w:hAnsi="宋体" w:cs="黑体"/>
          <w:bCs/>
          <w:szCs w:val="21"/>
          <w:highlight w:val="none"/>
          <w:lang w:bidi="ar"/>
        </w:rPr>
        <w:t>日期：_____年______月______日</w:t>
      </w:r>
    </w:p>
    <w:p w14:paraId="3B7D499A">
      <w:pPr>
        <w:rPr>
          <w:rFonts w:hint="eastAsia"/>
          <w:highlight w:val="none"/>
        </w:rPr>
      </w:pPr>
    </w:p>
    <w:p w14:paraId="193658E3">
      <w:pPr>
        <w:rPr>
          <w:rFonts w:hint="eastAsia"/>
          <w:highlight w:val="none"/>
        </w:rPr>
      </w:pPr>
    </w:p>
    <w:p w14:paraId="44A9AEEE">
      <w:pPr>
        <w:rPr>
          <w:rFonts w:hint="eastAsia"/>
          <w:highlight w:val="none"/>
        </w:rPr>
      </w:pPr>
    </w:p>
    <w:p w14:paraId="4406855B">
      <w:pPr>
        <w:rPr>
          <w:rFonts w:hint="eastAsia"/>
          <w:highlight w:val="none"/>
        </w:rPr>
      </w:pPr>
    </w:p>
    <w:p w14:paraId="3C57BB66">
      <w:pPr>
        <w:rPr>
          <w:rFonts w:hint="eastAsia"/>
          <w:highlight w:val="none"/>
        </w:rPr>
      </w:pPr>
    </w:p>
    <w:p w14:paraId="110293C1">
      <w:pPr>
        <w:rPr>
          <w:rFonts w:hint="eastAsia"/>
          <w:highlight w:val="none"/>
        </w:rPr>
      </w:pPr>
    </w:p>
    <w:p w14:paraId="014731B7">
      <w:pPr>
        <w:rPr>
          <w:rFonts w:hint="eastAsia"/>
          <w:highlight w:val="none"/>
        </w:rPr>
      </w:pPr>
    </w:p>
    <w:p w14:paraId="30A1D31B">
      <w:pPr>
        <w:rPr>
          <w:rFonts w:hint="eastAsia"/>
          <w:highlight w:val="none"/>
        </w:rPr>
      </w:pPr>
    </w:p>
    <w:p w14:paraId="502DCC6F">
      <w:pPr>
        <w:rPr>
          <w:rFonts w:hint="eastAsia"/>
          <w:highlight w:val="none"/>
        </w:rPr>
      </w:pPr>
    </w:p>
    <w:p w14:paraId="37E687E4">
      <w:pPr>
        <w:rPr>
          <w:rFonts w:hint="eastAsia"/>
          <w:highlight w:val="none"/>
        </w:rPr>
      </w:pPr>
    </w:p>
    <w:p w14:paraId="4BCE07E0">
      <w:pPr>
        <w:rPr>
          <w:rFonts w:hint="eastAsia"/>
          <w:highlight w:val="none"/>
        </w:rPr>
      </w:pPr>
    </w:p>
    <w:p w14:paraId="3DA397B0">
      <w:pPr>
        <w:rPr>
          <w:rFonts w:hint="eastAsia"/>
          <w:highlight w:val="none"/>
        </w:rPr>
      </w:pPr>
    </w:p>
    <w:p w14:paraId="6FC1AFA8">
      <w:pPr>
        <w:rPr>
          <w:rFonts w:hint="eastAsia"/>
          <w:highlight w:val="none"/>
        </w:rPr>
      </w:pPr>
    </w:p>
    <w:p w14:paraId="231D1068">
      <w:pPr>
        <w:rPr>
          <w:rFonts w:hint="eastAsia"/>
          <w:highlight w:val="none"/>
        </w:rPr>
      </w:pPr>
      <w:r>
        <w:rPr>
          <w:highlight w:val="none"/>
        </w:rPr>
        <w:br w:type="page" w:clear="all"/>
      </w:r>
    </w:p>
    <w:p w14:paraId="09061E3C">
      <w:pPr>
        <w:widowControl/>
        <w:spacing w:line="360" w:lineRule="auto"/>
        <w:jc w:val="center"/>
        <w:rPr>
          <w:rFonts w:ascii="宋体" w:hAnsi="宋体"/>
          <w:b/>
          <w:spacing w:val="20"/>
          <w:sz w:val="32"/>
          <w:szCs w:val="32"/>
          <w:highlight w:val="none"/>
        </w:rPr>
      </w:pPr>
      <w:r>
        <w:rPr>
          <w:rFonts w:hint="eastAsia" w:ascii="宋体" w:hAnsi="宋体"/>
          <w:b/>
          <w:spacing w:val="20"/>
          <w:sz w:val="32"/>
          <w:szCs w:val="32"/>
          <w:highlight w:val="none"/>
        </w:rPr>
        <w:t>3、关于磋商文件的询问内容</w:t>
      </w:r>
    </w:p>
    <w:p w14:paraId="62AFD715">
      <w:pPr>
        <w:widowControl/>
        <w:spacing w:line="360" w:lineRule="auto"/>
        <w:jc w:val="left"/>
        <w:rPr>
          <w:rFonts w:ascii="宋体" w:hAnsi="宋体"/>
          <w:sz w:val="24"/>
          <w:highlight w:val="none"/>
        </w:rPr>
      </w:pPr>
    </w:p>
    <w:p w14:paraId="6A70407B">
      <w:pPr>
        <w:widowControl/>
        <w:spacing w:line="360" w:lineRule="auto"/>
        <w:jc w:val="left"/>
        <w:rPr>
          <w:rFonts w:ascii="宋体" w:hAnsi="宋体"/>
          <w:szCs w:val="21"/>
          <w:highlight w:val="none"/>
          <w:u w:val="single"/>
        </w:rPr>
      </w:pPr>
      <w:r>
        <w:rPr>
          <w:rFonts w:hint="eastAsia" w:ascii="宋体" w:hAnsi="宋体"/>
          <w:szCs w:val="21"/>
          <w:highlight w:val="none"/>
        </w:rPr>
        <w:t>项目名称：</w:t>
      </w:r>
    </w:p>
    <w:p w14:paraId="223EF91E">
      <w:pPr>
        <w:widowControl/>
        <w:spacing w:line="360" w:lineRule="auto"/>
        <w:jc w:val="left"/>
        <w:rPr>
          <w:rFonts w:hint="eastAsia" w:ascii="宋体" w:hAnsi="宋体"/>
          <w:szCs w:val="21"/>
          <w:highlight w:val="none"/>
        </w:rPr>
      </w:pPr>
      <w:r>
        <w:rPr>
          <w:rFonts w:hint="eastAsia" w:ascii="宋体" w:hAnsi="宋体"/>
          <w:szCs w:val="21"/>
          <w:highlight w:val="none"/>
        </w:rPr>
        <w:t>采购编号：</w:t>
      </w:r>
    </w:p>
    <w:p w14:paraId="582FD605">
      <w:pPr>
        <w:widowControl/>
        <w:spacing w:line="360" w:lineRule="auto"/>
        <w:jc w:val="left"/>
        <w:rPr>
          <w:rFonts w:hint="eastAsia" w:ascii="宋体" w:hAnsi="宋体"/>
          <w:szCs w:val="21"/>
          <w:highlight w:val="none"/>
        </w:rPr>
      </w:pPr>
      <w:r>
        <w:rPr>
          <w:rFonts w:hint="eastAsia" w:ascii="宋体" w:hAnsi="宋体"/>
          <w:szCs w:val="21"/>
          <w:highlight w:val="none"/>
        </w:rPr>
        <w:t>内容：</w:t>
      </w:r>
    </w:p>
    <w:p w14:paraId="0D3FBEFD">
      <w:pPr>
        <w:widowControl/>
        <w:spacing w:line="360" w:lineRule="auto"/>
        <w:jc w:val="left"/>
        <w:rPr>
          <w:rFonts w:hint="eastAsia" w:ascii="宋体" w:hAnsi="宋体"/>
          <w:b/>
          <w:szCs w:val="21"/>
          <w:highlight w:val="none"/>
          <w:u w:val="single"/>
        </w:rPr>
      </w:pPr>
    </w:p>
    <w:p w14:paraId="2E2BF384">
      <w:pPr>
        <w:widowControl/>
        <w:spacing w:line="360" w:lineRule="auto"/>
        <w:jc w:val="left"/>
        <w:rPr>
          <w:rFonts w:hint="eastAsia" w:ascii="宋体" w:hAnsi="宋体"/>
          <w:b/>
          <w:szCs w:val="21"/>
          <w:highlight w:val="none"/>
          <w:u w:val="single"/>
        </w:rPr>
      </w:pPr>
    </w:p>
    <w:p w14:paraId="2022BE67">
      <w:pPr>
        <w:widowControl/>
        <w:spacing w:line="360" w:lineRule="auto"/>
        <w:jc w:val="left"/>
        <w:rPr>
          <w:rFonts w:hint="eastAsia" w:ascii="宋体" w:hAnsi="宋体"/>
          <w:b/>
          <w:szCs w:val="21"/>
          <w:highlight w:val="none"/>
          <w:u w:val="single"/>
        </w:rPr>
      </w:pPr>
    </w:p>
    <w:p w14:paraId="0E8208E3">
      <w:pPr>
        <w:spacing w:line="360" w:lineRule="auto"/>
        <w:rPr>
          <w:rFonts w:hint="eastAsia" w:ascii="宋体" w:hAnsi="宋体"/>
          <w:szCs w:val="21"/>
          <w:highlight w:val="none"/>
        </w:rPr>
      </w:pPr>
      <w:r>
        <w:rPr>
          <w:rFonts w:hint="eastAsia" w:ascii="宋体" w:hAnsi="宋体"/>
          <w:szCs w:val="21"/>
          <w:highlight w:val="none"/>
        </w:rPr>
        <w:t>被授权人姓名：</w:t>
      </w:r>
      <w:r>
        <w:rPr>
          <w:rFonts w:ascii="宋体" w:hAnsi="宋体"/>
          <w:szCs w:val="21"/>
          <w:highlight w:val="none"/>
          <w:u w:val="single"/>
        </w:rPr>
        <w:t xml:space="preserve">                   </w:t>
      </w:r>
    </w:p>
    <w:p w14:paraId="773A5226">
      <w:pPr>
        <w:tabs>
          <w:tab w:val="left" w:pos="360"/>
        </w:tabs>
        <w:spacing w:line="360" w:lineRule="auto"/>
        <w:rPr>
          <w:rFonts w:ascii="宋体" w:hAnsi="宋体"/>
          <w:szCs w:val="21"/>
          <w:highlight w:val="none"/>
          <w:u w:val="single"/>
        </w:rPr>
      </w:pPr>
      <w:r>
        <w:rPr>
          <w:rFonts w:hint="eastAsia" w:ascii="宋体" w:hAnsi="宋体"/>
          <w:szCs w:val="21"/>
          <w:highlight w:val="none"/>
        </w:rPr>
        <w:t>被授权人身份证号码：</w:t>
      </w:r>
      <w:r>
        <w:rPr>
          <w:rFonts w:ascii="宋体" w:hAnsi="宋体"/>
          <w:szCs w:val="21"/>
          <w:highlight w:val="none"/>
          <w:u w:val="single"/>
        </w:rPr>
        <w:t xml:space="preserve">                              </w:t>
      </w:r>
    </w:p>
    <w:p w14:paraId="380B5AD0">
      <w:pPr>
        <w:tabs>
          <w:tab w:val="left" w:pos="360"/>
        </w:tabs>
        <w:spacing w:line="360" w:lineRule="auto"/>
        <w:rPr>
          <w:rFonts w:ascii="宋体" w:hAnsi="宋体"/>
          <w:szCs w:val="21"/>
          <w:highlight w:val="none"/>
          <w:u w:val="single"/>
        </w:rPr>
      </w:pPr>
      <w:r>
        <w:rPr>
          <w:rFonts w:hint="eastAsia" w:ascii="宋体" w:hAnsi="宋体"/>
          <w:szCs w:val="21"/>
          <w:highlight w:val="none"/>
        </w:rPr>
        <w:t>被授权人联系电话：（手机）</w:t>
      </w:r>
      <w:r>
        <w:rPr>
          <w:rFonts w:ascii="宋体" w:hAnsi="宋体"/>
          <w:szCs w:val="21"/>
          <w:highlight w:val="none"/>
          <w:u w:val="single"/>
        </w:rPr>
        <w:t xml:space="preserve">                          </w:t>
      </w:r>
    </w:p>
    <w:p w14:paraId="2F1F1978">
      <w:pPr>
        <w:pStyle w:val="377"/>
        <w:spacing w:line="360" w:lineRule="auto"/>
        <w:rPr>
          <w:rFonts w:ascii="宋体" w:hAnsi="宋体"/>
          <w:color w:val="000000"/>
          <w:sz w:val="21"/>
          <w:szCs w:val="21"/>
          <w:highlight w:val="none"/>
        </w:rPr>
      </w:pPr>
    </w:p>
    <w:p w14:paraId="1AE7C5BA">
      <w:pPr>
        <w:pStyle w:val="377"/>
        <w:spacing w:line="360" w:lineRule="auto"/>
        <w:rPr>
          <w:rFonts w:ascii="宋体" w:hAnsi="宋体"/>
          <w:color w:val="000000"/>
          <w:sz w:val="21"/>
          <w:szCs w:val="21"/>
          <w:highlight w:val="none"/>
        </w:rPr>
      </w:pPr>
    </w:p>
    <w:p w14:paraId="732A6316">
      <w:pPr>
        <w:pStyle w:val="377"/>
        <w:spacing w:line="360" w:lineRule="auto"/>
        <w:rPr>
          <w:rFonts w:ascii="宋体" w:hAnsi="宋体"/>
          <w:color w:val="000000"/>
          <w:sz w:val="21"/>
          <w:szCs w:val="21"/>
          <w:highlight w:val="none"/>
        </w:rPr>
      </w:pPr>
    </w:p>
    <w:p w14:paraId="084DC34D">
      <w:pPr>
        <w:pStyle w:val="377"/>
        <w:spacing w:line="360" w:lineRule="auto"/>
        <w:rPr>
          <w:rFonts w:ascii="宋体" w:hAnsi="宋体"/>
          <w:color w:val="000000"/>
          <w:sz w:val="21"/>
          <w:szCs w:val="21"/>
          <w:highlight w:val="none"/>
        </w:rPr>
      </w:pPr>
    </w:p>
    <w:p w14:paraId="26CCFCCF">
      <w:pPr>
        <w:widowControl/>
        <w:spacing w:line="360" w:lineRule="auto"/>
        <w:jc w:val="left"/>
        <w:rPr>
          <w:rFonts w:ascii="宋体" w:hAnsi="宋体"/>
          <w:b/>
          <w:szCs w:val="21"/>
          <w:highlight w:val="none"/>
          <w:u w:val="single"/>
        </w:rPr>
      </w:pPr>
    </w:p>
    <w:p w14:paraId="66965D87">
      <w:pPr>
        <w:widowControl/>
        <w:spacing w:line="360" w:lineRule="auto"/>
        <w:jc w:val="left"/>
        <w:rPr>
          <w:rFonts w:hint="eastAsia" w:ascii="宋体" w:hAnsi="宋体" w:cs="楷体"/>
          <w:szCs w:val="21"/>
          <w:highlight w:val="none"/>
        </w:rPr>
      </w:pPr>
      <w:r>
        <w:rPr>
          <w:rFonts w:hint="eastAsia" w:ascii="宋体" w:hAnsi="宋体" w:cs="黑体"/>
          <w:bCs/>
          <w:szCs w:val="21"/>
          <w:highlight w:val="none"/>
          <w:lang w:bidi="ar"/>
        </w:rPr>
        <w:t>供应商名称</w:t>
      </w:r>
      <w:r>
        <w:rPr>
          <w:rFonts w:hint="eastAsia" w:ascii="宋体" w:hAnsi="宋体"/>
          <w:bCs/>
          <w:szCs w:val="21"/>
          <w:highlight w:val="none"/>
        </w:rPr>
        <w:t>：</w:t>
      </w:r>
      <w:r>
        <w:rPr>
          <w:rFonts w:hint="eastAsia" w:ascii="宋体" w:hAnsi="宋体" w:cs="楷体"/>
          <w:szCs w:val="21"/>
          <w:highlight w:val="none"/>
        </w:rPr>
        <w:t>（加盖公章）</w:t>
      </w:r>
    </w:p>
    <w:p w14:paraId="46557373">
      <w:pPr>
        <w:widowControl/>
        <w:spacing w:line="360" w:lineRule="auto"/>
        <w:jc w:val="left"/>
        <w:rPr>
          <w:rFonts w:hint="eastAsia" w:ascii="宋体" w:hAnsi="宋体"/>
          <w:szCs w:val="21"/>
          <w:highlight w:val="none"/>
        </w:rPr>
      </w:pPr>
      <w:r>
        <w:rPr>
          <w:rFonts w:hint="eastAsia" w:ascii="宋体" w:hAnsi="宋体"/>
          <w:szCs w:val="21"/>
          <w:highlight w:val="none"/>
        </w:rPr>
        <w:t>法定代表人或被授权人（签名或盖章）：</w:t>
      </w:r>
    </w:p>
    <w:p w14:paraId="1C3875B7">
      <w:pPr>
        <w:spacing w:line="360" w:lineRule="auto"/>
        <w:outlineLvl w:val="2"/>
        <w:rPr>
          <w:rFonts w:hint="eastAsia" w:ascii="宋体" w:hAnsi="宋体" w:cs="宋体"/>
          <w:b/>
          <w:bCs/>
          <w:szCs w:val="21"/>
          <w:highlight w:val="none"/>
        </w:rPr>
      </w:pPr>
      <w:r>
        <w:rPr>
          <w:rFonts w:hint="eastAsia" w:ascii="宋体" w:hAnsi="宋体"/>
          <w:szCs w:val="21"/>
          <w:highlight w:val="none"/>
        </w:rPr>
        <w:t>时间：    年   月  日</w:t>
      </w:r>
    </w:p>
    <w:p w14:paraId="40B978C9">
      <w:pPr>
        <w:rPr>
          <w:rFonts w:hint="eastAsia"/>
          <w:highlight w:val="none"/>
        </w:rPr>
      </w:pPr>
    </w:p>
    <w:sectPr>
      <w:headerReference r:id="rId8" w:type="default"/>
      <w:footerReference r:id="rId9" w:type="default"/>
      <w:pgSz w:w="11907" w:h="16840"/>
      <w:pgMar w:top="1418" w:right="1134" w:bottom="1418" w:left="1701" w:header="851" w:footer="851"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Century Gothic">
    <w:altName w:val="Yu Gothic UI"/>
    <w:panose1 w:val="020B0502020202020204"/>
    <w:charset w:val="00"/>
    <w:family w:val="auto"/>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445A1">
    <w:pPr>
      <w:pStyle w:val="244"/>
      <w:jc w:val="center"/>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2496C21">
                          <w:pPr>
                            <w:pStyle w:val="244"/>
                            <w:tabs>
                              <w:tab w:val="clear" w:pos="4153"/>
                              <w:tab w:val="clear" w:pos="8306"/>
                            </w:tabs>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p w14:paraId="5F19E3B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42496C21">
                    <w:pPr>
                      <w:pStyle w:val="244"/>
                      <w:tabs>
                        <w:tab w:val="clear" w:pos="4153"/>
                        <w:tab w:val="clear" w:pos="8306"/>
                      </w:tabs>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p w14:paraId="5F19E3BC"/>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0130C">
    <w:pPr>
      <w:pStyle w:val="244"/>
      <w:framePr w:wrap="around" w:vAnchor="text" w:hAnchor="margin" w:xAlign="center" w:y="1"/>
      <w:rPr>
        <w:rStyle w:val="269"/>
      </w:rPr>
    </w:pPr>
    <w:r>
      <w:fldChar w:fldCharType="begin"/>
    </w:r>
    <w:r>
      <w:rPr>
        <w:rStyle w:val="269"/>
      </w:rPr>
      <w:instrText xml:space="preserve">PAGE  </w:instrText>
    </w:r>
    <w:r>
      <w:fldChar w:fldCharType="end"/>
    </w:r>
  </w:p>
  <w:p w14:paraId="446AE1AB">
    <w:pPr>
      <w:pStyle w:val="244"/>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BCB42">
    <w:pPr>
      <w:pStyle w:val="24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33E40D4">
                          <w:pPr>
                            <w:pStyle w:val="244"/>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p w14:paraId="0A44175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33E40D4">
                    <w:pPr>
                      <w:pStyle w:val="244"/>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p w14:paraId="0A441756"/>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A8729">
    <w:pPr>
      <w:tabs>
        <w:tab w:val="center" w:pos="4153"/>
        <w:tab w:val="right" w:pos="8307"/>
      </w:tabs>
      <w:jc w:val="left"/>
      <w:rPr>
        <w:rFonts w:ascii="宋体" w:hAnsi="宋体" w:cs="宋体"/>
        <w:sz w:val="16"/>
        <w:szCs w:val="16"/>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CD8851D">
                          <w:pPr>
                            <w:tabs>
                              <w:tab w:val="center" w:pos="4153"/>
                              <w:tab w:val="right" w:pos="8307"/>
                            </w:tabs>
                            <w:jc w:val="left"/>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47</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47</w:t>
                          </w:r>
                          <w:r>
                            <w:rPr>
                              <w:sz w:val="16"/>
                            </w:rPr>
                            <w:fldChar w:fldCharType="end"/>
                          </w:r>
                          <w:r>
                            <w:rPr>
                              <w:rFonts w:hint="eastAsia"/>
                              <w:sz w:val="16"/>
                            </w:rPr>
                            <w:t xml:space="preserve"> 页</w:t>
                          </w:r>
                        </w:p>
                        <w:p w14:paraId="76960CF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7CD8851D">
                    <w:pPr>
                      <w:tabs>
                        <w:tab w:val="center" w:pos="4153"/>
                        <w:tab w:val="right" w:pos="8307"/>
                      </w:tabs>
                      <w:jc w:val="left"/>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47</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47</w:t>
                    </w:r>
                    <w:r>
                      <w:rPr>
                        <w:sz w:val="16"/>
                      </w:rPr>
                      <w:fldChar w:fldCharType="end"/>
                    </w:r>
                    <w:r>
                      <w:rPr>
                        <w:rFonts w:hint="eastAsia"/>
                        <w:sz w:val="16"/>
                      </w:rPr>
                      <w:t xml:space="preserve"> 页</w:t>
                    </w:r>
                  </w:p>
                  <w:p w14:paraId="76960CFF"/>
                </w:txbxContent>
              </v:textbox>
            </v:shape>
          </w:pict>
        </mc:Fallback>
      </mc:AlternateContent>
    </w:r>
    <w:r>
      <w:rPr>
        <w:rFonts w:hint="eastAsia"/>
        <w:sz w:val="16"/>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A3600">
    <w:pPr>
      <w:pStyle w:val="246"/>
      <w:jc w:val="right"/>
      <w:rPr>
        <w:rFonts w:hint="eastAsia" w:eastAsia="宋体"/>
        <w:lang w:eastAsia="zh-CN"/>
      </w:rPr>
    </w:pPr>
    <w:r>
      <w:rPr>
        <w:rFonts w:hint="eastAsia"/>
        <w:lang w:eastAsia="zh-CN"/>
      </w:rPr>
      <w:t>江苏恒卓工程管理咨询有限公司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E4EE3">
    <w:pPr>
      <w:pStyle w:val="246"/>
      <w:jc w:val="right"/>
      <w:rPr>
        <w:rFonts w:hint="eastAsia" w:eastAsia="宋体"/>
        <w:lang w:eastAsia="zh-CN"/>
      </w:rPr>
    </w:pPr>
    <w:r>
      <w:rPr>
        <w:rFonts w:hint="eastAsia"/>
        <w:lang w:eastAsia="zh-CN"/>
      </w:rPr>
      <w:t>江苏恒卓工程管理咨询有限公司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A3FA2">
    <w:pPr>
      <w:pBdr>
        <w:bottom w:val="single" w:color="000000" w:sz="4" w:space="0"/>
      </w:pBdr>
      <w:tabs>
        <w:tab w:val="center" w:pos="4153"/>
        <w:tab w:val="right" w:pos="8307"/>
      </w:tabs>
      <w:jc w:val="right"/>
      <w:rPr>
        <w:rFonts w:hint="eastAsia" w:eastAsia="宋体"/>
        <w:sz w:val="18"/>
        <w:lang w:eastAsia="zh-CN"/>
      </w:rPr>
    </w:pPr>
    <w:r>
      <w:rPr>
        <w:rFonts w:hint="eastAsia"/>
        <w:sz w:val="18"/>
        <w:lang w:eastAsia="zh-CN"/>
      </w:rPr>
      <w:t>江苏恒卓工程管理咨询有限公司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22487"/>
    <w:multiLevelType w:val="singleLevel"/>
    <w:tmpl w:val="83D22487"/>
    <w:lvl w:ilvl="0" w:tentative="0">
      <w:start w:val="1"/>
      <w:numFmt w:val="decimal"/>
      <w:suff w:val="space"/>
      <w:lvlText w:val="（%1）"/>
      <w:lvlJc w:val="left"/>
    </w:lvl>
  </w:abstractNum>
  <w:abstractNum w:abstractNumId="1">
    <w:nsid w:val="B5E306ED"/>
    <w:multiLevelType w:val="multilevel"/>
    <w:tmpl w:val="B5E306ED"/>
    <w:lvl w:ilvl="0" w:tentative="0">
      <w:start w:val="1"/>
      <w:numFmt w:val="decimal"/>
      <w:pStyle w:val="352"/>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3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F092B84"/>
    <w:multiLevelType w:val="multilevel"/>
    <w:tmpl w:val="CF092B84"/>
    <w:lvl w:ilvl="0" w:tentative="0">
      <w:start w:val="1"/>
      <w:numFmt w:val="decimal"/>
      <w:pStyle w:val="306"/>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53208E"/>
    <w:multiLevelType w:val="multilevel"/>
    <w:tmpl w:val="0053208E"/>
    <w:lvl w:ilvl="0" w:tentative="0">
      <w:start w:val="1"/>
      <w:numFmt w:val="decimal"/>
      <w:pStyle w:val="301"/>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300"/>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37"/>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36"/>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45"/>
      <w:suff w:val="nothing"/>
      <w:lvlText w:val="%1.%2.%3.%4.%5.%6　"/>
      <w:lvlJc w:val="left"/>
      <w:pPr>
        <w:ind w:left="-25" w:firstLine="0"/>
      </w:pPr>
      <w:rPr>
        <w:rFonts w:ascii="Times New Roman" w:hAnsi="Times New Roman" w:eastAsia="宋体"/>
        <w:b/>
        <w:i w:val="0"/>
        <w:sz w:val="28"/>
      </w:rPr>
    </w:lvl>
    <w:lvl w:ilvl="6" w:tentative="0">
      <w:start w:val="1"/>
      <w:numFmt w:val="lowerLetter"/>
      <w:pStyle w:val="358"/>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21"/>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5">
    <w:nsid w:val="03D62ECE"/>
    <w:multiLevelType w:val="multilevel"/>
    <w:tmpl w:val="03D62ECE"/>
    <w:lvl w:ilvl="0" w:tentative="0">
      <w:start w:val="1"/>
      <w:numFmt w:val="lowerLetter"/>
      <w:pStyle w:val="382"/>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25B654F3"/>
    <w:multiLevelType w:val="multilevel"/>
    <w:tmpl w:val="25B654F3"/>
    <w:lvl w:ilvl="0" w:tentative="0">
      <w:start w:val="1"/>
      <w:numFmt w:val="decimal"/>
      <w:pStyle w:val="406"/>
      <w:lvlText w:val="%1"/>
      <w:lvlJc w:val="left"/>
      <w:pPr>
        <w:ind w:left="680" w:hanging="680"/>
      </w:pPr>
      <w:rPr>
        <w:rFonts w:hint="eastAsia" w:ascii="宋体" w:hAnsi="宋体" w:eastAsia="宋体"/>
      </w:rPr>
    </w:lvl>
    <w:lvl w:ilvl="1" w:tentative="0">
      <w:start w:val="1"/>
      <w:numFmt w:val="decimal"/>
      <w:pStyle w:val="407"/>
      <w:lvlText w:val="%1.%2"/>
      <w:lvlJc w:val="left"/>
      <w:pPr>
        <w:ind w:left="851" w:hanging="851"/>
      </w:pPr>
      <w:rPr>
        <w:rFonts w:hint="eastAsia" w:ascii="宋体" w:hAnsi="宋体" w:eastAsia="宋体"/>
        <w:color w:val="000000"/>
      </w:rPr>
    </w:lvl>
    <w:lvl w:ilvl="2" w:tentative="0">
      <w:start w:val="1"/>
      <w:numFmt w:val="decimal"/>
      <w:pStyle w:val="40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7">
    <w:nsid w:val="59ADCABA"/>
    <w:multiLevelType w:val="multilevel"/>
    <w:tmpl w:val="59ADCABA"/>
    <w:lvl w:ilvl="0" w:tentative="0">
      <w:start w:val="1"/>
      <w:numFmt w:val="decimal"/>
      <w:pStyle w:val="30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2183CF9"/>
    <w:multiLevelType w:val="multilevel"/>
    <w:tmpl w:val="72183CF9"/>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6"/>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43872"/>
    <w:rsid w:val="004D5E59"/>
    <w:rsid w:val="00B561ED"/>
    <w:rsid w:val="00FE35C4"/>
    <w:rsid w:val="013D4600"/>
    <w:rsid w:val="0158727B"/>
    <w:rsid w:val="017C4743"/>
    <w:rsid w:val="0197758C"/>
    <w:rsid w:val="01A70C42"/>
    <w:rsid w:val="01AA04FE"/>
    <w:rsid w:val="02577E72"/>
    <w:rsid w:val="026063F8"/>
    <w:rsid w:val="027A2EBC"/>
    <w:rsid w:val="03433F84"/>
    <w:rsid w:val="03FE4719"/>
    <w:rsid w:val="05182EDD"/>
    <w:rsid w:val="056621AB"/>
    <w:rsid w:val="05CF6EFA"/>
    <w:rsid w:val="063B2EDB"/>
    <w:rsid w:val="06763BE5"/>
    <w:rsid w:val="07715533"/>
    <w:rsid w:val="07802062"/>
    <w:rsid w:val="08953F8E"/>
    <w:rsid w:val="08F63172"/>
    <w:rsid w:val="095C7B4D"/>
    <w:rsid w:val="09D957CC"/>
    <w:rsid w:val="0A09040F"/>
    <w:rsid w:val="0A347112"/>
    <w:rsid w:val="0B1F297D"/>
    <w:rsid w:val="0B246449"/>
    <w:rsid w:val="0B9D61FB"/>
    <w:rsid w:val="0D407517"/>
    <w:rsid w:val="0D7C571F"/>
    <w:rsid w:val="0D9C2C0E"/>
    <w:rsid w:val="0DC5584F"/>
    <w:rsid w:val="0E346B3A"/>
    <w:rsid w:val="0E46753C"/>
    <w:rsid w:val="0E666D78"/>
    <w:rsid w:val="0E8B174F"/>
    <w:rsid w:val="0EA63D16"/>
    <w:rsid w:val="0EC3241C"/>
    <w:rsid w:val="0F4A2FC4"/>
    <w:rsid w:val="0F5B2655"/>
    <w:rsid w:val="0F6B6D3C"/>
    <w:rsid w:val="0F8117DE"/>
    <w:rsid w:val="11037064"/>
    <w:rsid w:val="110F725F"/>
    <w:rsid w:val="111D29D3"/>
    <w:rsid w:val="11CA3584"/>
    <w:rsid w:val="12AB2CFF"/>
    <w:rsid w:val="12C65E51"/>
    <w:rsid w:val="13161C63"/>
    <w:rsid w:val="13E9389D"/>
    <w:rsid w:val="13EF7DF0"/>
    <w:rsid w:val="14874C68"/>
    <w:rsid w:val="14EB6229"/>
    <w:rsid w:val="15475B55"/>
    <w:rsid w:val="158742DA"/>
    <w:rsid w:val="15A715AF"/>
    <w:rsid w:val="160B7A3D"/>
    <w:rsid w:val="16183DDB"/>
    <w:rsid w:val="16215A4C"/>
    <w:rsid w:val="16577862"/>
    <w:rsid w:val="16EF3DAF"/>
    <w:rsid w:val="16F30739"/>
    <w:rsid w:val="172B40D3"/>
    <w:rsid w:val="176D6324"/>
    <w:rsid w:val="17EE75DD"/>
    <w:rsid w:val="181A12FF"/>
    <w:rsid w:val="18943AE1"/>
    <w:rsid w:val="189C3090"/>
    <w:rsid w:val="19114FBD"/>
    <w:rsid w:val="195C0251"/>
    <w:rsid w:val="19B75B26"/>
    <w:rsid w:val="19F4792E"/>
    <w:rsid w:val="1A424B3D"/>
    <w:rsid w:val="1AC47300"/>
    <w:rsid w:val="1B155DAE"/>
    <w:rsid w:val="1BA41993"/>
    <w:rsid w:val="1BE337C6"/>
    <w:rsid w:val="1C06406A"/>
    <w:rsid w:val="1DB624A5"/>
    <w:rsid w:val="1E124827"/>
    <w:rsid w:val="1F0E3240"/>
    <w:rsid w:val="1F7B52EB"/>
    <w:rsid w:val="1F88077C"/>
    <w:rsid w:val="1FE43FA1"/>
    <w:rsid w:val="21845A3B"/>
    <w:rsid w:val="22346EEE"/>
    <w:rsid w:val="22A16179"/>
    <w:rsid w:val="22C74BDB"/>
    <w:rsid w:val="22CD3803"/>
    <w:rsid w:val="22DD4E0B"/>
    <w:rsid w:val="22F438A6"/>
    <w:rsid w:val="23FB1E72"/>
    <w:rsid w:val="243170B4"/>
    <w:rsid w:val="24795117"/>
    <w:rsid w:val="24EE52C4"/>
    <w:rsid w:val="258E70E1"/>
    <w:rsid w:val="26382D12"/>
    <w:rsid w:val="26946721"/>
    <w:rsid w:val="26C92BC5"/>
    <w:rsid w:val="26CF7759"/>
    <w:rsid w:val="27007912"/>
    <w:rsid w:val="27055E8E"/>
    <w:rsid w:val="27900662"/>
    <w:rsid w:val="29881FC8"/>
    <w:rsid w:val="2A4B647A"/>
    <w:rsid w:val="2A665F0B"/>
    <w:rsid w:val="2BBA0E1B"/>
    <w:rsid w:val="2BFB2D9E"/>
    <w:rsid w:val="2C040350"/>
    <w:rsid w:val="2C4402A1"/>
    <w:rsid w:val="2C5F7D04"/>
    <w:rsid w:val="2C752B50"/>
    <w:rsid w:val="2D884438"/>
    <w:rsid w:val="2DA6308F"/>
    <w:rsid w:val="2EF60C64"/>
    <w:rsid w:val="2F1B7042"/>
    <w:rsid w:val="2F7964B4"/>
    <w:rsid w:val="2FA27B9C"/>
    <w:rsid w:val="2FE70FA2"/>
    <w:rsid w:val="30766B64"/>
    <w:rsid w:val="30FF5F97"/>
    <w:rsid w:val="316528A9"/>
    <w:rsid w:val="3192385D"/>
    <w:rsid w:val="31BA1A73"/>
    <w:rsid w:val="325F576F"/>
    <w:rsid w:val="33C566E9"/>
    <w:rsid w:val="360F1B60"/>
    <w:rsid w:val="373C3026"/>
    <w:rsid w:val="38542484"/>
    <w:rsid w:val="3914223C"/>
    <w:rsid w:val="39354576"/>
    <w:rsid w:val="3AD33AB3"/>
    <w:rsid w:val="3AD94D90"/>
    <w:rsid w:val="3BA6683D"/>
    <w:rsid w:val="3C885697"/>
    <w:rsid w:val="3E067C7A"/>
    <w:rsid w:val="3E1062DA"/>
    <w:rsid w:val="3EBB0897"/>
    <w:rsid w:val="3EE33ADD"/>
    <w:rsid w:val="3F1E18C1"/>
    <w:rsid w:val="3F3F42B9"/>
    <w:rsid w:val="3F545EF2"/>
    <w:rsid w:val="3F8769CB"/>
    <w:rsid w:val="3FCF2120"/>
    <w:rsid w:val="41C06DDF"/>
    <w:rsid w:val="428D5CD5"/>
    <w:rsid w:val="442B6778"/>
    <w:rsid w:val="45DD4229"/>
    <w:rsid w:val="468123C6"/>
    <w:rsid w:val="46F72688"/>
    <w:rsid w:val="47017063"/>
    <w:rsid w:val="47252748"/>
    <w:rsid w:val="47F36913"/>
    <w:rsid w:val="48B12F1D"/>
    <w:rsid w:val="48F10413"/>
    <w:rsid w:val="49701AE3"/>
    <w:rsid w:val="49D34BB5"/>
    <w:rsid w:val="4AC22C21"/>
    <w:rsid w:val="4AD66A58"/>
    <w:rsid w:val="4B047E79"/>
    <w:rsid w:val="4B3D3D4F"/>
    <w:rsid w:val="4BF47196"/>
    <w:rsid w:val="4C1E1F88"/>
    <w:rsid w:val="4C273711"/>
    <w:rsid w:val="4C4D68A6"/>
    <w:rsid w:val="4C803819"/>
    <w:rsid w:val="4CB86415"/>
    <w:rsid w:val="4DBD2312"/>
    <w:rsid w:val="4E2058BA"/>
    <w:rsid w:val="4ED35788"/>
    <w:rsid w:val="4FF63749"/>
    <w:rsid w:val="50842312"/>
    <w:rsid w:val="517B6EF9"/>
    <w:rsid w:val="51DA3A52"/>
    <w:rsid w:val="52A90B5A"/>
    <w:rsid w:val="53410230"/>
    <w:rsid w:val="539E02EA"/>
    <w:rsid w:val="53E37B97"/>
    <w:rsid w:val="541A1764"/>
    <w:rsid w:val="54422B66"/>
    <w:rsid w:val="54EA0E0D"/>
    <w:rsid w:val="560A61CC"/>
    <w:rsid w:val="56694833"/>
    <w:rsid w:val="56B61D8F"/>
    <w:rsid w:val="56FE7F16"/>
    <w:rsid w:val="57C275A3"/>
    <w:rsid w:val="57D575DA"/>
    <w:rsid w:val="58892934"/>
    <w:rsid w:val="58BF0B2C"/>
    <w:rsid w:val="59831B59"/>
    <w:rsid w:val="59C3464B"/>
    <w:rsid w:val="5A252C10"/>
    <w:rsid w:val="5A3A2B60"/>
    <w:rsid w:val="5AE707F3"/>
    <w:rsid w:val="5BA1276A"/>
    <w:rsid w:val="5BA971ED"/>
    <w:rsid w:val="5BD30872"/>
    <w:rsid w:val="5C814A76"/>
    <w:rsid w:val="5C961BA3"/>
    <w:rsid w:val="5D4F4D45"/>
    <w:rsid w:val="5D8365CC"/>
    <w:rsid w:val="5D850596"/>
    <w:rsid w:val="5DE66B5A"/>
    <w:rsid w:val="5E5B7E40"/>
    <w:rsid w:val="5E604B5F"/>
    <w:rsid w:val="5EB81ADB"/>
    <w:rsid w:val="5F13397F"/>
    <w:rsid w:val="606A2401"/>
    <w:rsid w:val="60703284"/>
    <w:rsid w:val="6124307C"/>
    <w:rsid w:val="61BE2A1E"/>
    <w:rsid w:val="62A364AB"/>
    <w:rsid w:val="62B81755"/>
    <w:rsid w:val="636C1309"/>
    <w:rsid w:val="63D676FE"/>
    <w:rsid w:val="641E704E"/>
    <w:rsid w:val="64335EA9"/>
    <w:rsid w:val="64644ABB"/>
    <w:rsid w:val="647D34D0"/>
    <w:rsid w:val="6497295D"/>
    <w:rsid w:val="65150451"/>
    <w:rsid w:val="65344437"/>
    <w:rsid w:val="654F56DF"/>
    <w:rsid w:val="655057A1"/>
    <w:rsid w:val="662D3578"/>
    <w:rsid w:val="6632423F"/>
    <w:rsid w:val="66565EE1"/>
    <w:rsid w:val="66B76986"/>
    <w:rsid w:val="672B6AE5"/>
    <w:rsid w:val="67F81964"/>
    <w:rsid w:val="68073211"/>
    <w:rsid w:val="68F25E45"/>
    <w:rsid w:val="69CC1933"/>
    <w:rsid w:val="6A5F7CD9"/>
    <w:rsid w:val="6B127323"/>
    <w:rsid w:val="6B563571"/>
    <w:rsid w:val="6BCC7390"/>
    <w:rsid w:val="6BE628C2"/>
    <w:rsid w:val="6CA97A05"/>
    <w:rsid w:val="6CC555F5"/>
    <w:rsid w:val="6D417909"/>
    <w:rsid w:val="6E204FC5"/>
    <w:rsid w:val="6EAB40CB"/>
    <w:rsid w:val="6EDA2DF3"/>
    <w:rsid w:val="6F5558EE"/>
    <w:rsid w:val="711A0B9D"/>
    <w:rsid w:val="71D16E58"/>
    <w:rsid w:val="72EB0A43"/>
    <w:rsid w:val="74674561"/>
    <w:rsid w:val="749E3E5E"/>
    <w:rsid w:val="74F51705"/>
    <w:rsid w:val="758D577D"/>
    <w:rsid w:val="763829FD"/>
    <w:rsid w:val="76AE6010"/>
    <w:rsid w:val="774249C4"/>
    <w:rsid w:val="789E2286"/>
    <w:rsid w:val="79982FA7"/>
    <w:rsid w:val="7A3E76AA"/>
    <w:rsid w:val="7A456C8B"/>
    <w:rsid w:val="7A8716D6"/>
    <w:rsid w:val="7AE30252"/>
    <w:rsid w:val="7AE330E7"/>
    <w:rsid w:val="7BBF401C"/>
    <w:rsid w:val="7BED313A"/>
    <w:rsid w:val="7C3052D3"/>
    <w:rsid w:val="7C6A0D5B"/>
    <w:rsid w:val="7C966451"/>
    <w:rsid w:val="7D360636"/>
    <w:rsid w:val="7E3C2153"/>
    <w:rsid w:val="7E53749D"/>
    <w:rsid w:val="7E9967DA"/>
    <w:rsid w:val="7EDC3936"/>
    <w:rsid w:val="7F1A57F5"/>
    <w:rsid w:val="7FCE4F2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40"/>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3"/>
    <w:qFormat/>
    <w:uiPriority w:val="0"/>
    <w:pPr>
      <w:autoSpaceDE w:val="0"/>
      <w:autoSpaceDN w:val="0"/>
      <w:adjustRightInd w:val="0"/>
      <w:ind w:firstLine="420"/>
      <w:jc w:val="left"/>
    </w:pPr>
    <w:rPr>
      <w:rFonts w:ascii="宋体"/>
      <w:sz w:val="24"/>
    </w:rPr>
  </w:style>
  <w:style w:type="paragraph" w:styleId="13">
    <w:name w:val="Balloon Text"/>
    <w:basedOn w:val="1"/>
    <w:qFormat/>
    <w:uiPriority w:val="0"/>
    <w:rPr>
      <w:sz w:val="18"/>
      <w:szCs w:val="18"/>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qFormat/>
    <w:uiPriority w:val="0"/>
    <w:pPr>
      <w:shd w:val="clear" w:color="auto" w:fill="000080"/>
    </w:pPr>
    <w:rPr>
      <w:rFonts w:ascii="Times New Roman" w:hAnsi="Times New Roman"/>
      <w:sz w:val="21"/>
    </w:rPr>
  </w:style>
  <w:style w:type="paragraph" w:styleId="16">
    <w:name w:val="annotation text"/>
    <w:basedOn w:val="1"/>
    <w:qFormat/>
    <w:uiPriority w:val="99"/>
    <w:pPr>
      <w:jc w:val="left"/>
    </w:pPr>
  </w:style>
  <w:style w:type="paragraph" w:styleId="17">
    <w:name w:val="Body Text"/>
    <w:basedOn w:val="1"/>
    <w:next w:val="1"/>
    <w:semiHidden/>
    <w:qFormat/>
    <w:uiPriority w:val="0"/>
    <w:rPr>
      <w:rFonts w:ascii="宋体" w:hAnsi="宋体" w:eastAsia="宋体" w:cs="宋体"/>
      <w:sz w:val="31"/>
      <w:szCs w:val="31"/>
      <w:lang w:val="en-US" w:eastAsia="en-US" w:bidi="ar-SA"/>
    </w:rPr>
  </w:style>
  <w:style w:type="paragraph" w:styleId="18">
    <w:name w:val="Body Text Indent"/>
    <w:basedOn w:val="1"/>
    <w:qFormat/>
    <w:uiPriority w:val="0"/>
    <w:pPr>
      <w:spacing w:line="360" w:lineRule="auto"/>
      <w:ind w:firstLine="570"/>
    </w:pPr>
    <w:rPr>
      <w:sz w:val="24"/>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next w:val="12"/>
    <w:qFormat/>
    <w:uiPriority w:val="0"/>
    <w:rPr>
      <w:rFonts w:hint="eastAsia" w:ascii="宋体" w:hAnsi="Courier New"/>
      <w:szCs w:val="20"/>
    </w:r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93"/>
    <w:semiHidden/>
    <w:unhideWhenUsed/>
    <w:qFormat/>
    <w:uiPriority w:val="99"/>
    <w:pPr>
      <w:spacing w:after="0" w:line="240" w:lineRule="auto"/>
    </w:pPr>
    <w:rPr>
      <w:sz w:val="20"/>
    </w:rPr>
  </w:style>
  <w:style w:type="paragraph" w:styleId="24">
    <w:name w:val="footer"/>
    <w:basedOn w:val="1"/>
    <w:link w:val="66"/>
    <w:unhideWhenUsed/>
    <w:qFormat/>
    <w:uiPriority w:val="99"/>
    <w:pPr>
      <w:tabs>
        <w:tab w:val="center" w:pos="7143"/>
        <w:tab w:val="right" w:pos="14287"/>
      </w:tabs>
      <w:spacing w:after="0" w:line="240" w:lineRule="auto"/>
    </w:pPr>
  </w:style>
  <w:style w:type="paragraph" w:styleId="25">
    <w:name w:val="header"/>
    <w:basedOn w:val="1"/>
    <w:link w:val="64"/>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9"/>
    <w:qFormat/>
    <w:uiPriority w:val="11"/>
    <w:pPr>
      <w:spacing w:before="200" w:after="200"/>
    </w:pPr>
    <w:rPr>
      <w:sz w:val="24"/>
      <w:szCs w:val="24"/>
    </w:rPr>
  </w:style>
  <w:style w:type="paragraph" w:styleId="29">
    <w:name w:val="footnote text"/>
    <w:basedOn w:val="1"/>
    <w:link w:val="192"/>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0"/>
    <w:pPr>
      <w:widowControl/>
      <w:spacing w:before="100" w:beforeAutospacing="1" w:after="100" w:afterAutospacing="1" w:line="288" w:lineRule="auto"/>
      <w:ind w:firstLine="480"/>
      <w:outlineLvl w:val="1"/>
    </w:pPr>
    <w:rPr>
      <w:rFonts w:hAnsi="宋体"/>
      <w:sz w:val="24"/>
      <w:szCs w:val="24"/>
    </w:rPr>
  </w:style>
  <w:style w:type="paragraph" w:styleId="35">
    <w:name w:val="Title"/>
    <w:basedOn w:val="1"/>
    <w:next w:val="1"/>
    <w:link w:val="58"/>
    <w:qFormat/>
    <w:uiPriority w:val="10"/>
    <w:pPr>
      <w:spacing w:before="300" w:after="200"/>
      <w:contextualSpacing/>
    </w:pPr>
    <w:rPr>
      <w:sz w:val="48"/>
      <w:szCs w:val="48"/>
    </w:rPr>
  </w:style>
  <w:style w:type="paragraph" w:styleId="36">
    <w:name w:val="Body Text First Indent"/>
    <w:basedOn w:val="17"/>
    <w:qFormat/>
    <w:uiPriority w:val="0"/>
    <w:pPr>
      <w:spacing w:after="120" w:line="440" w:lineRule="exact"/>
      <w:ind w:firstLine="420"/>
    </w:pPr>
    <w:rPr>
      <w:rFonts w:ascii="宋体"/>
      <w:sz w:val="24"/>
    </w:rPr>
  </w:style>
  <w:style w:type="paragraph" w:styleId="37">
    <w:name w:val="Body Text First Indent 2"/>
    <w:basedOn w:val="18"/>
    <w:next w:val="1"/>
    <w:qFormat/>
    <w:uiPriority w:val="0"/>
    <w:pPr>
      <w:spacing w:after="120" w:line="480" w:lineRule="exact"/>
      <w:ind w:left="420" w:leftChars="200" w:firstLine="420" w:firstLineChars="200"/>
    </w:pPr>
    <w:rPr>
      <w:szCs w:val="20"/>
    </w:rPr>
  </w:style>
  <w:style w:type="table" w:styleId="3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正文文本1"/>
    <w:basedOn w:val="1"/>
    <w:link w:val="227"/>
    <w:qFormat/>
    <w:uiPriority w:val="0"/>
    <w:pPr>
      <w:tabs>
        <w:tab w:val="left" w:pos="567"/>
      </w:tabs>
      <w:spacing w:before="120" w:line="22" w:lineRule="atLeast"/>
    </w:pPr>
    <w:rPr>
      <w:rFonts w:ascii="宋体" w:hAnsi="宋体"/>
      <w:sz w:val="24"/>
    </w:rPr>
  </w:style>
  <w:style w:type="paragraph" w:customStyle="1" w:styleId="45">
    <w:name w:val="正文_2_0"/>
    <w:qFormat/>
    <w:uiPriority w:val="0"/>
    <w:pPr>
      <w:widowControl w:val="0"/>
      <w:spacing w:line="440" w:lineRule="exact"/>
    </w:pPr>
    <w:rPr>
      <w:rFonts w:hint="default" w:ascii="Calibri" w:hAnsi="Calibri" w:eastAsia="宋体" w:cs="Times New Roman"/>
      <w:lang w:val="en-US" w:eastAsia="zh-CN" w:bidi="ar-SA"/>
    </w:rPr>
  </w:style>
  <w:style w:type="paragraph" w:customStyle="1" w:styleId="46">
    <w:name w:val="Normal_0"/>
    <w:next w:val="17"/>
    <w:qFormat/>
    <w:uiPriority w:val="0"/>
    <w:pPr>
      <w:widowControl w:val="0"/>
      <w:jc w:val="both"/>
    </w:pPr>
    <w:rPr>
      <w:rFonts w:hint="default" w:ascii="Calibri" w:hAnsi="Calibri" w:eastAsia="Times New Roman" w:cs="Times New Roman"/>
      <w:lang w:val="en-US" w:eastAsia="zh-CN" w:bidi="ar-SA"/>
    </w:rPr>
  </w:style>
  <w:style w:type="character" w:customStyle="1" w:styleId="47">
    <w:name w:val="标题 2 Char"/>
    <w:link w:val="1"/>
    <w:qFormat/>
    <w:uiPriority w:val="0"/>
    <w:rPr>
      <w:rFonts w:ascii="Arial" w:hAnsi="Arial" w:eastAsia="黑体"/>
      <w:b/>
      <w:sz w:val="30"/>
      <w:lang w:val="en-US" w:eastAsia="zh-CN" w:bidi="ar-SA"/>
    </w:rPr>
  </w:style>
  <w:style w:type="character" w:customStyle="1" w:styleId="48">
    <w:name w:val="Heading 1 Char"/>
    <w:link w:val="2"/>
    <w:qFormat/>
    <w:uiPriority w:val="9"/>
    <w:rPr>
      <w:rFonts w:ascii="Arial" w:hAnsi="Arial" w:eastAsia="Arial" w:cs="Arial"/>
      <w:sz w:val="40"/>
      <w:szCs w:val="40"/>
    </w:rPr>
  </w:style>
  <w:style w:type="character" w:customStyle="1" w:styleId="49">
    <w:name w:val="Heading 2 Char"/>
    <w:link w:val="3"/>
    <w:qFormat/>
    <w:uiPriority w:val="9"/>
    <w:rPr>
      <w:rFonts w:ascii="Arial" w:hAnsi="Arial" w:eastAsia="Arial" w:cs="Arial"/>
      <w:sz w:val="34"/>
    </w:rPr>
  </w:style>
  <w:style w:type="character" w:customStyle="1" w:styleId="50">
    <w:name w:val="Heading 3 Char"/>
    <w:link w:val="4"/>
    <w:qFormat/>
    <w:uiPriority w:val="9"/>
    <w:rPr>
      <w:rFonts w:ascii="Arial" w:hAnsi="Arial" w:eastAsia="Arial" w:cs="Arial"/>
      <w:sz w:val="30"/>
      <w:szCs w:val="30"/>
    </w:rPr>
  </w:style>
  <w:style w:type="character" w:customStyle="1" w:styleId="51">
    <w:name w:val="Heading 4 Char"/>
    <w:link w:val="5"/>
    <w:qFormat/>
    <w:uiPriority w:val="9"/>
    <w:rPr>
      <w:rFonts w:ascii="Arial" w:hAnsi="Arial" w:eastAsia="Arial" w:cs="Arial"/>
      <w:b/>
      <w:bCs/>
      <w:sz w:val="26"/>
      <w:szCs w:val="26"/>
    </w:rPr>
  </w:style>
  <w:style w:type="character" w:customStyle="1" w:styleId="52">
    <w:name w:val="Heading 5 Char"/>
    <w:link w:val="6"/>
    <w:qFormat/>
    <w:uiPriority w:val="9"/>
    <w:rPr>
      <w:rFonts w:ascii="Arial" w:hAnsi="Arial" w:eastAsia="Arial" w:cs="Arial"/>
      <w:b/>
      <w:bCs/>
      <w:sz w:val="24"/>
      <w:szCs w:val="24"/>
    </w:rPr>
  </w:style>
  <w:style w:type="character" w:customStyle="1" w:styleId="53">
    <w:name w:val="Heading 6 Char"/>
    <w:link w:val="7"/>
    <w:qFormat/>
    <w:uiPriority w:val="9"/>
    <w:rPr>
      <w:rFonts w:ascii="Arial" w:hAnsi="Arial" w:eastAsia="Arial" w:cs="Arial"/>
      <w:b/>
      <w:bCs/>
      <w:sz w:val="22"/>
      <w:szCs w:val="22"/>
    </w:rPr>
  </w:style>
  <w:style w:type="character" w:customStyle="1" w:styleId="54">
    <w:name w:val="Heading 7 Char"/>
    <w:link w:val="8"/>
    <w:qFormat/>
    <w:uiPriority w:val="9"/>
    <w:rPr>
      <w:rFonts w:ascii="Arial" w:hAnsi="Arial" w:eastAsia="Arial" w:cs="Arial"/>
      <w:b/>
      <w:bCs/>
      <w:i/>
      <w:iCs/>
      <w:sz w:val="22"/>
      <w:szCs w:val="22"/>
    </w:rPr>
  </w:style>
  <w:style w:type="character" w:customStyle="1" w:styleId="55">
    <w:name w:val="Heading 8 Char"/>
    <w:link w:val="9"/>
    <w:qFormat/>
    <w:uiPriority w:val="9"/>
    <w:rPr>
      <w:rFonts w:ascii="Arial" w:hAnsi="Arial" w:eastAsia="Arial" w:cs="Arial"/>
      <w:i/>
      <w:iCs/>
      <w:sz w:val="22"/>
      <w:szCs w:val="22"/>
    </w:rPr>
  </w:style>
  <w:style w:type="character" w:customStyle="1" w:styleId="56">
    <w:name w:val="Heading 9 Char"/>
    <w:link w:val="10"/>
    <w:qFormat/>
    <w:uiPriority w:val="9"/>
    <w:rPr>
      <w:rFonts w:ascii="Arial" w:hAnsi="Arial" w:eastAsia="Arial" w:cs="Arial"/>
      <w:i/>
      <w:iCs/>
      <w:sz w:val="21"/>
      <w:szCs w:val="21"/>
    </w:rPr>
  </w:style>
  <w:style w:type="paragraph" w:styleId="57">
    <w:name w:val="No Spacing"/>
    <w:qFormat/>
    <w:uiPriority w:val="1"/>
    <w:pPr>
      <w:spacing w:before="0" w:after="0" w:line="240" w:lineRule="auto"/>
    </w:pPr>
    <w:rPr>
      <w:rFonts w:hint="default" w:ascii="Times New Roman" w:hAnsi="Times New Roman" w:eastAsia="宋体" w:cs="Times New Roman"/>
    </w:rPr>
  </w:style>
  <w:style w:type="character" w:customStyle="1" w:styleId="58">
    <w:name w:val="Title Char"/>
    <w:link w:val="35"/>
    <w:qFormat/>
    <w:uiPriority w:val="10"/>
    <w:rPr>
      <w:sz w:val="48"/>
      <w:szCs w:val="48"/>
    </w:rPr>
  </w:style>
  <w:style w:type="character" w:customStyle="1" w:styleId="59">
    <w:name w:val="Subtitle Char"/>
    <w:link w:val="28"/>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qFormat/>
    <w:uiPriority w:val="30"/>
    <w:rPr>
      <w:i/>
    </w:rPr>
  </w:style>
  <w:style w:type="character" w:customStyle="1" w:styleId="64">
    <w:name w:val="Header Char"/>
    <w:link w:val="25"/>
    <w:qFormat/>
    <w:uiPriority w:val="99"/>
  </w:style>
  <w:style w:type="character" w:customStyle="1" w:styleId="65">
    <w:name w:val="Footer Char"/>
    <w:link w:val="24"/>
    <w:qFormat/>
    <w:uiPriority w:val="99"/>
  </w:style>
  <w:style w:type="character" w:customStyle="1" w:styleId="66">
    <w:name w:val="Caption Char"/>
    <w:link w:val="24"/>
    <w:qFormat/>
    <w:uiPriority w:val="99"/>
  </w:style>
  <w:style w:type="table" w:customStyle="1" w:styleId="6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Footnote Text Char"/>
    <w:link w:val="29"/>
    <w:qFormat/>
    <w:uiPriority w:val="99"/>
    <w:rPr>
      <w:sz w:val="18"/>
    </w:rPr>
  </w:style>
  <w:style w:type="character" w:customStyle="1" w:styleId="193">
    <w:name w:val="Endnote Text Char"/>
    <w:link w:val="23"/>
    <w:qFormat/>
    <w:uiPriority w:val="99"/>
    <w:rPr>
      <w:sz w:val="20"/>
    </w:rPr>
  </w:style>
  <w:style w:type="paragraph" w:customStyle="1" w:styleId="194">
    <w:name w:val="TOC Heading"/>
    <w:unhideWhenUsed/>
    <w:qFormat/>
    <w:uiPriority w:val="39"/>
    <w:rPr>
      <w:rFonts w:hint="default" w:ascii="Times New Roman" w:hAnsi="Times New Roman" w:eastAsia="宋体" w:cs="Times New Roman"/>
    </w:rPr>
  </w:style>
  <w:style w:type="paragraph" w:customStyle="1" w:styleId="195">
    <w:name w:val="标题 11"/>
    <w:basedOn w:val="1"/>
    <w:next w:val="1"/>
    <w:link w:val="207"/>
    <w:qFormat/>
    <w:uiPriority w:val="0"/>
    <w:pPr>
      <w:keepNext/>
      <w:keepLines/>
      <w:spacing w:before="240" w:after="120" w:line="300" w:lineRule="auto"/>
      <w:jc w:val="center"/>
      <w:outlineLvl w:val="0"/>
    </w:pPr>
    <w:rPr>
      <w:rFonts w:ascii="宋体"/>
      <w:b/>
      <w:sz w:val="32"/>
      <w:szCs w:val="20"/>
    </w:rPr>
  </w:style>
  <w:style w:type="paragraph" w:customStyle="1" w:styleId="196">
    <w:name w:val="标题 21"/>
    <w:basedOn w:val="197"/>
    <w:next w:val="1"/>
    <w:link w:val="208"/>
    <w:qFormat/>
    <w:uiPriority w:val="0"/>
    <w:pPr>
      <w:keepNext/>
      <w:keepLines/>
      <w:tabs>
        <w:tab w:val="right" w:leader="dot" w:pos="8937"/>
      </w:tabs>
      <w:spacing w:before="120" w:line="300" w:lineRule="auto"/>
      <w:jc w:val="center"/>
      <w:outlineLvl w:val="1"/>
    </w:pPr>
    <w:rPr>
      <w:rFonts w:ascii="Arial" w:hAnsi="Arial" w:eastAsia="黑体"/>
      <w:b/>
      <w:sz w:val="30"/>
      <w:szCs w:val="20"/>
    </w:rPr>
  </w:style>
  <w:style w:type="paragraph" w:customStyle="1" w:styleId="197">
    <w:name w:val="目录 21"/>
    <w:basedOn w:val="1"/>
    <w:next w:val="1"/>
    <w:qFormat/>
    <w:uiPriority w:val="39"/>
    <w:pPr>
      <w:tabs>
        <w:tab w:val="right" w:leader="dot" w:pos="8937"/>
      </w:tabs>
      <w:spacing w:line="312" w:lineRule="auto"/>
      <w:ind w:left="420"/>
    </w:pPr>
  </w:style>
  <w:style w:type="paragraph" w:customStyle="1" w:styleId="198">
    <w:name w:val="标题 31"/>
    <w:basedOn w:val="1"/>
    <w:next w:val="1"/>
    <w:link w:val="209"/>
    <w:qFormat/>
    <w:uiPriority w:val="0"/>
    <w:pPr>
      <w:keepNext/>
      <w:keepLines/>
      <w:spacing w:before="360" w:after="120"/>
      <w:jc w:val="left"/>
      <w:outlineLvl w:val="2"/>
    </w:pPr>
    <w:rPr>
      <w:rFonts w:ascii="宋体"/>
      <w:b/>
      <w:sz w:val="24"/>
      <w:szCs w:val="20"/>
      <w:u w:val="single"/>
    </w:rPr>
  </w:style>
  <w:style w:type="paragraph" w:customStyle="1" w:styleId="199">
    <w:name w:val="标题 41"/>
    <w:basedOn w:val="1"/>
    <w:next w:val="1"/>
    <w:link w:val="210"/>
    <w:qFormat/>
    <w:uiPriority w:val="0"/>
    <w:pPr>
      <w:keepNext/>
      <w:keepLines/>
      <w:spacing w:before="280" w:after="290" w:line="376" w:lineRule="atLeast"/>
      <w:outlineLvl w:val="3"/>
    </w:pPr>
    <w:rPr>
      <w:rFonts w:ascii="Arial" w:hAnsi="Arial" w:eastAsia="黑体"/>
      <w:b/>
      <w:sz w:val="28"/>
      <w:szCs w:val="20"/>
    </w:rPr>
  </w:style>
  <w:style w:type="paragraph" w:customStyle="1" w:styleId="200">
    <w:name w:val="标题 51"/>
    <w:basedOn w:val="1"/>
    <w:next w:val="1"/>
    <w:link w:val="211"/>
    <w:qFormat/>
    <w:uiPriority w:val="0"/>
    <w:pPr>
      <w:keepNext/>
      <w:keepLines/>
      <w:spacing w:before="280" w:after="290" w:line="376" w:lineRule="atLeast"/>
      <w:outlineLvl w:val="4"/>
    </w:pPr>
    <w:rPr>
      <w:b/>
      <w:sz w:val="28"/>
      <w:szCs w:val="20"/>
    </w:rPr>
  </w:style>
  <w:style w:type="paragraph" w:customStyle="1" w:styleId="201">
    <w:name w:val="标题 61"/>
    <w:basedOn w:val="1"/>
    <w:next w:val="1"/>
    <w:link w:val="212"/>
    <w:qFormat/>
    <w:uiPriority w:val="0"/>
    <w:pPr>
      <w:keepNext/>
      <w:keepLines/>
      <w:spacing w:before="240" w:after="64" w:line="320" w:lineRule="atLeast"/>
      <w:outlineLvl w:val="5"/>
    </w:pPr>
    <w:rPr>
      <w:rFonts w:ascii="Arial" w:hAnsi="Arial" w:eastAsia="黑体"/>
      <w:b/>
      <w:sz w:val="24"/>
      <w:szCs w:val="20"/>
    </w:rPr>
  </w:style>
  <w:style w:type="paragraph" w:customStyle="1" w:styleId="202">
    <w:name w:val="标题 71"/>
    <w:basedOn w:val="1"/>
    <w:next w:val="1"/>
    <w:link w:val="213"/>
    <w:qFormat/>
    <w:uiPriority w:val="0"/>
    <w:pPr>
      <w:keepNext/>
      <w:keepLines/>
      <w:spacing w:before="240" w:after="64" w:line="320" w:lineRule="atLeast"/>
      <w:outlineLvl w:val="6"/>
    </w:pPr>
    <w:rPr>
      <w:b/>
      <w:sz w:val="24"/>
      <w:szCs w:val="20"/>
    </w:rPr>
  </w:style>
  <w:style w:type="paragraph" w:customStyle="1" w:styleId="203">
    <w:name w:val="标题 81"/>
    <w:basedOn w:val="1"/>
    <w:next w:val="1"/>
    <w:link w:val="214"/>
    <w:qFormat/>
    <w:uiPriority w:val="0"/>
    <w:pPr>
      <w:keepNext/>
      <w:keepLines/>
      <w:spacing w:before="240" w:after="64" w:line="320" w:lineRule="atLeast"/>
      <w:outlineLvl w:val="7"/>
    </w:pPr>
    <w:rPr>
      <w:rFonts w:ascii="Arial" w:hAnsi="Arial" w:eastAsia="黑体"/>
      <w:sz w:val="24"/>
      <w:szCs w:val="20"/>
    </w:rPr>
  </w:style>
  <w:style w:type="paragraph" w:customStyle="1" w:styleId="204">
    <w:name w:val="标题 91"/>
    <w:basedOn w:val="1"/>
    <w:next w:val="1"/>
    <w:link w:val="215"/>
    <w:qFormat/>
    <w:uiPriority w:val="0"/>
    <w:pPr>
      <w:keepNext/>
      <w:keepLines/>
      <w:spacing w:before="240" w:after="64" w:line="320" w:lineRule="atLeast"/>
      <w:outlineLvl w:val="8"/>
    </w:pPr>
    <w:rPr>
      <w:rFonts w:ascii="Arial" w:hAnsi="Arial" w:eastAsia="黑体"/>
      <w:szCs w:val="20"/>
    </w:rPr>
  </w:style>
  <w:style w:type="character" w:customStyle="1" w:styleId="205">
    <w:name w:val="默认段落字体1"/>
    <w:link w:val="1"/>
    <w:unhideWhenUsed/>
    <w:qFormat/>
    <w:uiPriority w:val="1"/>
  </w:style>
  <w:style w:type="table" w:customStyle="1" w:styleId="206">
    <w:name w:val="普通表格1"/>
    <w:unhideWhenUsed/>
    <w:qFormat/>
    <w:uiPriority w:val="99"/>
  </w:style>
  <w:style w:type="character" w:customStyle="1" w:styleId="207">
    <w:name w:val="标题 1 字符"/>
    <w:link w:val="195"/>
    <w:qFormat/>
    <w:uiPriority w:val="0"/>
    <w:rPr>
      <w:rFonts w:ascii="宋体"/>
      <w:b/>
      <w:sz w:val="32"/>
    </w:rPr>
  </w:style>
  <w:style w:type="character" w:customStyle="1" w:styleId="208">
    <w:name w:val="标题 2 字符"/>
    <w:link w:val="196"/>
    <w:qFormat/>
    <w:uiPriority w:val="0"/>
    <w:rPr>
      <w:rFonts w:ascii="Arial" w:hAnsi="Arial" w:eastAsia="黑体"/>
      <w:b/>
      <w:sz w:val="30"/>
      <w:lang w:val="en-US" w:eastAsia="zh-CN" w:bidi="ar-SA"/>
    </w:rPr>
  </w:style>
  <w:style w:type="character" w:customStyle="1" w:styleId="209">
    <w:name w:val="标题 3 字符"/>
    <w:link w:val="198"/>
    <w:qFormat/>
    <w:uiPriority w:val="0"/>
    <w:rPr>
      <w:rFonts w:ascii="宋体" w:eastAsia="宋体"/>
      <w:b/>
      <w:sz w:val="24"/>
      <w:u w:val="single"/>
      <w:lang w:val="en-US" w:eastAsia="zh-CN" w:bidi="ar-SA"/>
    </w:rPr>
  </w:style>
  <w:style w:type="character" w:customStyle="1" w:styleId="210">
    <w:name w:val="标题 4 字符"/>
    <w:link w:val="199"/>
    <w:qFormat/>
    <w:uiPriority w:val="0"/>
    <w:rPr>
      <w:rFonts w:ascii="Arial" w:hAnsi="Arial" w:eastAsia="黑体"/>
      <w:b/>
      <w:sz w:val="28"/>
    </w:rPr>
  </w:style>
  <w:style w:type="character" w:customStyle="1" w:styleId="211">
    <w:name w:val="标题 5 字符"/>
    <w:link w:val="200"/>
    <w:qFormat/>
    <w:uiPriority w:val="0"/>
    <w:rPr>
      <w:b/>
      <w:sz w:val="28"/>
    </w:rPr>
  </w:style>
  <w:style w:type="character" w:customStyle="1" w:styleId="212">
    <w:name w:val="标题 6 字符"/>
    <w:link w:val="201"/>
    <w:qFormat/>
    <w:uiPriority w:val="0"/>
    <w:rPr>
      <w:rFonts w:ascii="Arial" w:hAnsi="Arial" w:eastAsia="黑体"/>
      <w:b/>
      <w:sz w:val="24"/>
    </w:rPr>
  </w:style>
  <w:style w:type="character" w:customStyle="1" w:styleId="213">
    <w:name w:val="标题 7 字符"/>
    <w:link w:val="202"/>
    <w:qFormat/>
    <w:uiPriority w:val="0"/>
    <w:rPr>
      <w:b/>
      <w:sz w:val="24"/>
    </w:rPr>
  </w:style>
  <w:style w:type="character" w:customStyle="1" w:styleId="214">
    <w:name w:val="标题 8 字符"/>
    <w:link w:val="203"/>
    <w:qFormat/>
    <w:uiPriority w:val="0"/>
    <w:rPr>
      <w:rFonts w:ascii="Arial" w:hAnsi="Arial" w:eastAsia="黑体"/>
      <w:sz w:val="24"/>
    </w:rPr>
  </w:style>
  <w:style w:type="character" w:customStyle="1" w:styleId="215">
    <w:name w:val="标题 9 字符"/>
    <w:link w:val="204"/>
    <w:qFormat/>
    <w:uiPriority w:val="0"/>
    <w:rPr>
      <w:rFonts w:ascii="Arial" w:hAnsi="Arial" w:eastAsia="黑体"/>
      <w:sz w:val="21"/>
    </w:rPr>
  </w:style>
  <w:style w:type="paragraph" w:customStyle="1" w:styleId="216">
    <w:name w:val="目录 71"/>
    <w:basedOn w:val="1"/>
    <w:next w:val="1"/>
    <w:qFormat/>
    <w:uiPriority w:val="0"/>
    <w:pPr>
      <w:ind w:left="2520"/>
    </w:pPr>
  </w:style>
  <w:style w:type="paragraph" w:customStyle="1" w:styleId="217">
    <w:name w:val="引文目录1"/>
    <w:basedOn w:val="1"/>
    <w:next w:val="1"/>
    <w:unhideWhenUsed/>
    <w:qFormat/>
    <w:uiPriority w:val="99"/>
    <w:pPr>
      <w:ind w:left="420"/>
    </w:pPr>
    <w:rPr>
      <w:rFonts w:ascii="Calibri" w:hAnsi="Calibri" w:eastAsia="宋体" w:cs="Times New Roman"/>
    </w:rPr>
  </w:style>
  <w:style w:type="paragraph" w:customStyle="1" w:styleId="218">
    <w:name w:val="正文缩进11"/>
    <w:basedOn w:val="1"/>
    <w:next w:val="1"/>
    <w:link w:val="219"/>
    <w:qFormat/>
    <w:uiPriority w:val="0"/>
    <w:pPr>
      <w:ind w:firstLine="420"/>
      <w:jc w:val="left"/>
    </w:pPr>
    <w:rPr>
      <w:rFonts w:ascii="宋体"/>
      <w:sz w:val="24"/>
    </w:rPr>
  </w:style>
  <w:style w:type="character" w:customStyle="1" w:styleId="219">
    <w:name w:val="正文缩进 字符"/>
    <w:link w:val="218"/>
    <w:qFormat/>
    <w:uiPriority w:val="0"/>
    <w:rPr>
      <w:rFonts w:ascii="宋体" w:eastAsia="宋体"/>
      <w:sz w:val="24"/>
      <w:szCs w:val="24"/>
      <w:lang w:val="en-US" w:eastAsia="zh-CN" w:bidi="ar-SA"/>
    </w:rPr>
  </w:style>
  <w:style w:type="paragraph" w:customStyle="1" w:styleId="220">
    <w:name w:val="题注1"/>
    <w:basedOn w:val="1"/>
    <w:next w:val="1"/>
    <w:qFormat/>
    <w:uiPriority w:val="0"/>
    <w:pPr>
      <w:spacing w:line="480" w:lineRule="auto"/>
    </w:pPr>
    <w:rPr>
      <w:rFonts w:ascii="华文中宋" w:hAnsi="华文中宋" w:eastAsia="华文中宋"/>
      <w:sz w:val="36"/>
      <w:szCs w:val="20"/>
    </w:rPr>
  </w:style>
  <w:style w:type="paragraph" w:customStyle="1" w:styleId="221">
    <w:name w:val="文档结构图1"/>
    <w:basedOn w:val="1"/>
    <w:next w:val="1"/>
    <w:link w:val="222"/>
    <w:qFormat/>
    <w:uiPriority w:val="0"/>
    <w:pPr>
      <w:shd w:val="clear" w:color="auto" w:fill="000080"/>
    </w:pPr>
  </w:style>
  <w:style w:type="character" w:customStyle="1" w:styleId="222">
    <w:name w:val="文档结构图 字符"/>
    <w:link w:val="221"/>
    <w:qFormat/>
    <w:uiPriority w:val="0"/>
    <w:rPr>
      <w:sz w:val="21"/>
      <w:szCs w:val="24"/>
      <w:shd w:val="clear" w:color="auto" w:fill="000080"/>
    </w:rPr>
  </w:style>
  <w:style w:type="paragraph" w:customStyle="1" w:styleId="223">
    <w:name w:val="批注文字1"/>
    <w:basedOn w:val="1"/>
    <w:link w:val="224"/>
    <w:qFormat/>
    <w:uiPriority w:val="99"/>
    <w:pPr>
      <w:jc w:val="left"/>
    </w:pPr>
  </w:style>
  <w:style w:type="character" w:customStyle="1" w:styleId="224">
    <w:name w:val="批注文字 字符1"/>
    <w:link w:val="223"/>
    <w:qFormat/>
    <w:uiPriority w:val="99"/>
    <w:rPr>
      <w:sz w:val="21"/>
      <w:szCs w:val="24"/>
    </w:rPr>
  </w:style>
  <w:style w:type="paragraph" w:customStyle="1" w:styleId="225">
    <w:name w:val="正文文本 31"/>
    <w:basedOn w:val="1"/>
    <w:link w:val="226"/>
    <w:qFormat/>
    <w:uiPriority w:val="0"/>
    <w:pPr>
      <w:spacing w:after="120"/>
    </w:pPr>
    <w:rPr>
      <w:sz w:val="16"/>
      <w:szCs w:val="16"/>
    </w:rPr>
  </w:style>
  <w:style w:type="character" w:customStyle="1" w:styleId="226">
    <w:name w:val="正文文本 3 字符"/>
    <w:link w:val="225"/>
    <w:qFormat/>
    <w:uiPriority w:val="0"/>
    <w:rPr>
      <w:sz w:val="16"/>
      <w:szCs w:val="16"/>
    </w:rPr>
  </w:style>
  <w:style w:type="character" w:customStyle="1" w:styleId="227">
    <w:name w:val="正文文本 字符"/>
    <w:link w:val="44"/>
    <w:qFormat/>
    <w:uiPriority w:val="0"/>
    <w:rPr>
      <w:rFonts w:ascii="宋体" w:hAnsi="宋体"/>
      <w:sz w:val="24"/>
      <w:szCs w:val="24"/>
    </w:rPr>
  </w:style>
  <w:style w:type="paragraph" w:customStyle="1" w:styleId="228">
    <w:name w:val="正文文本缩进11"/>
    <w:basedOn w:val="1"/>
    <w:next w:val="229"/>
    <w:link w:val="230"/>
    <w:qFormat/>
    <w:uiPriority w:val="0"/>
    <w:pPr>
      <w:spacing w:line="360" w:lineRule="auto"/>
      <w:ind w:firstLine="570"/>
    </w:pPr>
    <w:rPr>
      <w:sz w:val="24"/>
    </w:rPr>
  </w:style>
  <w:style w:type="paragraph" w:customStyle="1" w:styleId="229">
    <w:name w:val="寄信人地址1"/>
    <w:basedOn w:val="1"/>
    <w:qFormat/>
    <w:uiPriority w:val="0"/>
    <w:rPr>
      <w:rFonts w:ascii="Arial" w:hAnsi="Arial"/>
    </w:rPr>
  </w:style>
  <w:style w:type="character" w:customStyle="1" w:styleId="230">
    <w:name w:val="正文文本缩进 字符"/>
    <w:link w:val="228"/>
    <w:qFormat/>
    <w:uiPriority w:val="0"/>
    <w:rPr>
      <w:rFonts w:eastAsia="宋体"/>
      <w:sz w:val="24"/>
      <w:szCs w:val="24"/>
      <w:lang w:val="en-US" w:eastAsia="zh-CN" w:bidi="ar-SA"/>
    </w:rPr>
  </w:style>
  <w:style w:type="paragraph" w:customStyle="1" w:styleId="231">
    <w:name w:val="列表 21"/>
    <w:basedOn w:val="1"/>
    <w:qFormat/>
    <w:uiPriority w:val="0"/>
    <w:pPr>
      <w:ind w:left="100" w:hanging="200"/>
    </w:pPr>
  </w:style>
  <w:style w:type="paragraph" w:customStyle="1" w:styleId="232">
    <w:name w:val="文本块1"/>
    <w:basedOn w:val="1"/>
    <w:qFormat/>
    <w:uiPriority w:val="0"/>
    <w:pPr>
      <w:widowControl/>
      <w:ind w:left="480" w:right="-341" w:firstLine="513"/>
    </w:pPr>
    <w:rPr>
      <w:sz w:val="24"/>
      <w:szCs w:val="20"/>
    </w:rPr>
  </w:style>
  <w:style w:type="paragraph" w:customStyle="1" w:styleId="233">
    <w:name w:val="目录 51"/>
    <w:basedOn w:val="1"/>
    <w:next w:val="1"/>
    <w:qFormat/>
    <w:uiPriority w:val="0"/>
    <w:pPr>
      <w:ind w:left="1680"/>
    </w:pPr>
  </w:style>
  <w:style w:type="paragraph" w:customStyle="1" w:styleId="234">
    <w:name w:val="目录 31"/>
    <w:basedOn w:val="1"/>
    <w:next w:val="1"/>
    <w:qFormat/>
    <w:uiPriority w:val="39"/>
    <w:pPr>
      <w:ind w:left="840"/>
    </w:pPr>
  </w:style>
  <w:style w:type="paragraph" w:customStyle="1" w:styleId="235">
    <w:name w:val="纯文本1"/>
    <w:basedOn w:val="1"/>
    <w:link w:val="236"/>
    <w:qFormat/>
    <w:uiPriority w:val="0"/>
    <w:rPr>
      <w:rFonts w:hint="eastAsia" w:ascii="宋体" w:hAnsi="Courier New"/>
      <w:szCs w:val="20"/>
    </w:rPr>
  </w:style>
  <w:style w:type="character" w:customStyle="1" w:styleId="236">
    <w:name w:val="纯文本 字符2"/>
    <w:link w:val="235"/>
    <w:qFormat/>
    <w:uiPriority w:val="0"/>
    <w:rPr>
      <w:rFonts w:hint="eastAsia" w:ascii="宋体" w:hAnsi="Courier New" w:eastAsia="宋体" w:cs="宋体"/>
      <w:sz w:val="21"/>
    </w:rPr>
  </w:style>
  <w:style w:type="paragraph" w:customStyle="1" w:styleId="237">
    <w:name w:val="目录 81"/>
    <w:basedOn w:val="1"/>
    <w:next w:val="1"/>
    <w:qFormat/>
    <w:uiPriority w:val="0"/>
    <w:pPr>
      <w:ind w:left="2940"/>
    </w:pPr>
  </w:style>
  <w:style w:type="paragraph" w:customStyle="1" w:styleId="238">
    <w:name w:val="日期1"/>
    <w:basedOn w:val="1"/>
    <w:next w:val="1"/>
    <w:link w:val="239"/>
    <w:qFormat/>
    <w:uiPriority w:val="0"/>
    <w:pPr>
      <w:ind w:left="100"/>
    </w:pPr>
    <w:rPr>
      <w:rFonts w:ascii="仿宋_GB2312" w:hAnsi="宋体" w:eastAsia="仿宋_GB2312"/>
      <w:color w:val="000000"/>
      <w:sz w:val="24"/>
    </w:rPr>
  </w:style>
  <w:style w:type="character" w:customStyle="1" w:styleId="239">
    <w:name w:val="日期 字符"/>
    <w:link w:val="238"/>
    <w:qFormat/>
    <w:uiPriority w:val="0"/>
    <w:rPr>
      <w:rFonts w:ascii="仿宋_GB2312" w:hAnsi="宋体" w:eastAsia="仿宋_GB2312"/>
      <w:color w:val="000000"/>
      <w:sz w:val="24"/>
      <w:szCs w:val="24"/>
    </w:rPr>
  </w:style>
  <w:style w:type="paragraph" w:customStyle="1" w:styleId="240">
    <w:name w:val="正文文本缩进 21"/>
    <w:basedOn w:val="1"/>
    <w:link w:val="241"/>
    <w:qFormat/>
    <w:uiPriority w:val="0"/>
    <w:pPr>
      <w:ind w:firstLine="480"/>
    </w:pPr>
    <w:rPr>
      <w:rFonts w:ascii="仿宋_GB2312" w:eastAsia="仿宋_GB2312"/>
      <w:sz w:val="24"/>
    </w:rPr>
  </w:style>
  <w:style w:type="character" w:customStyle="1" w:styleId="241">
    <w:name w:val="正文文本缩进 2 字符"/>
    <w:link w:val="240"/>
    <w:qFormat/>
    <w:uiPriority w:val="0"/>
    <w:rPr>
      <w:rFonts w:ascii="仿宋_GB2312" w:eastAsia="仿宋_GB2312"/>
      <w:sz w:val="24"/>
      <w:szCs w:val="24"/>
    </w:rPr>
  </w:style>
  <w:style w:type="paragraph" w:customStyle="1" w:styleId="242">
    <w:name w:val="批注框文本1"/>
    <w:basedOn w:val="1"/>
    <w:link w:val="243"/>
    <w:qFormat/>
    <w:uiPriority w:val="0"/>
    <w:rPr>
      <w:sz w:val="18"/>
      <w:szCs w:val="18"/>
    </w:rPr>
  </w:style>
  <w:style w:type="character" w:customStyle="1" w:styleId="243">
    <w:name w:val="批注框文本 字符"/>
    <w:link w:val="242"/>
    <w:qFormat/>
    <w:uiPriority w:val="0"/>
    <w:rPr>
      <w:sz w:val="18"/>
      <w:szCs w:val="18"/>
    </w:rPr>
  </w:style>
  <w:style w:type="paragraph" w:customStyle="1" w:styleId="244">
    <w:name w:val="页脚1"/>
    <w:basedOn w:val="1"/>
    <w:link w:val="245"/>
    <w:qFormat/>
    <w:uiPriority w:val="99"/>
    <w:pPr>
      <w:tabs>
        <w:tab w:val="center" w:pos="4153"/>
        <w:tab w:val="right" w:pos="8306"/>
      </w:tabs>
      <w:jc w:val="left"/>
    </w:pPr>
    <w:rPr>
      <w:rFonts w:ascii="宋体"/>
      <w:sz w:val="18"/>
      <w:szCs w:val="20"/>
    </w:rPr>
  </w:style>
  <w:style w:type="character" w:customStyle="1" w:styleId="245">
    <w:name w:val="页脚 字符"/>
    <w:link w:val="244"/>
    <w:qFormat/>
    <w:uiPriority w:val="99"/>
    <w:rPr>
      <w:rFonts w:ascii="宋体" w:eastAsia="宋体"/>
      <w:sz w:val="18"/>
      <w:lang w:val="en-US" w:eastAsia="zh-CN" w:bidi="ar-SA"/>
    </w:rPr>
  </w:style>
  <w:style w:type="paragraph" w:customStyle="1" w:styleId="246">
    <w:name w:val="页眉1"/>
    <w:basedOn w:val="1"/>
    <w:link w:val="247"/>
    <w:qFormat/>
    <w:uiPriority w:val="0"/>
    <w:pPr>
      <w:pBdr>
        <w:bottom w:val="single" w:color="000000" w:sz="6" w:space="1"/>
      </w:pBdr>
      <w:tabs>
        <w:tab w:val="center" w:pos="4153"/>
        <w:tab w:val="right" w:pos="8306"/>
      </w:tabs>
      <w:jc w:val="center"/>
    </w:pPr>
    <w:rPr>
      <w:sz w:val="18"/>
      <w:szCs w:val="18"/>
    </w:rPr>
  </w:style>
  <w:style w:type="character" w:customStyle="1" w:styleId="247">
    <w:name w:val="页眉 字符"/>
    <w:link w:val="246"/>
    <w:qFormat/>
    <w:uiPriority w:val="0"/>
    <w:rPr>
      <w:rFonts w:eastAsia="宋体"/>
      <w:sz w:val="18"/>
      <w:szCs w:val="18"/>
      <w:lang w:val="en-US" w:eastAsia="zh-CN" w:bidi="ar-SA"/>
    </w:rPr>
  </w:style>
  <w:style w:type="paragraph" w:customStyle="1" w:styleId="248">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9">
    <w:name w:val="目录 41"/>
    <w:basedOn w:val="1"/>
    <w:next w:val="1"/>
    <w:qFormat/>
    <w:uiPriority w:val="0"/>
    <w:pPr>
      <w:ind w:left="1260"/>
    </w:pPr>
  </w:style>
  <w:style w:type="paragraph" w:customStyle="1" w:styleId="250">
    <w:name w:val="副标题1"/>
    <w:basedOn w:val="1"/>
    <w:next w:val="1"/>
    <w:qFormat/>
    <w:uiPriority w:val="99"/>
    <w:pPr>
      <w:spacing w:after="60"/>
      <w:jc w:val="center"/>
      <w:outlineLvl w:val="1"/>
    </w:pPr>
    <w:rPr>
      <w:rFonts w:ascii="Cambria" w:hAnsi="Cambria"/>
    </w:rPr>
  </w:style>
  <w:style w:type="paragraph" w:customStyle="1" w:styleId="251">
    <w:name w:val="目录 61"/>
    <w:basedOn w:val="1"/>
    <w:next w:val="1"/>
    <w:qFormat/>
    <w:uiPriority w:val="0"/>
    <w:pPr>
      <w:ind w:left="2100"/>
    </w:pPr>
  </w:style>
  <w:style w:type="paragraph" w:customStyle="1" w:styleId="252">
    <w:name w:val="正文文本缩进 31"/>
    <w:basedOn w:val="1"/>
    <w:link w:val="253"/>
    <w:qFormat/>
    <w:uiPriority w:val="0"/>
    <w:pPr>
      <w:spacing w:before="120" w:line="22" w:lineRule="atLeast"/>
      <w:ind w:left="720" w:firstLine="480"/>
      <w:jc w:val="left"/>
    </w:pPr>
    <w:rPr>
      <w:rFonts w:ascii="宋体"/>
      <w:sz w:val="24"/>
      <w:szCs w:val="20"/>
    </w:rPr>
  </w:style>
  <w:style w:type="character" w:customStyle="1" w:styleId="253">
    <w:name w:val="正文文本缩进 3 字符"/>
    <w:link w:val="252"/>
    <w:qFormat/>
    <w:uiPriority w:val="0"/>
    <w:rPr>
      <w:rFonts w:ascii="宋体"/>
      <w:sz w:val="24"/>
    </w:rPr>
  </w:style>
  <w:style w:type="paragraph" w:customStyle="1" w:styleId="254">
    <w:name w:val="目录 91"/>
    <w:basedOn w:val="1"/>
    <w:next w:val="1"/>
    <w:qFormat/>
    <w:uiPriority w:val="0"/>
    <w:pPr>
      <w:ind w:left="3360"/>
    </w:pPr>
  </w:style>
  <w:style w:type="paragraph" w:customStyle="1" w:styleId="255">
    <w:name w:val="HTML 预设格式1"/>
    <w:basedOn w:val="1"/>
    <w:link w:val="25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56">
    <w:name w:val="HTML 预设格式 字符"/>
    <w:link w:val="255"/>
    <w:qFormat/>
    <w:uiPriority w:val="0"/>
    <w:rPr>
      <w:rFonts w:ascii="宋体" w:hAnsi="宋体" w:cs="宋体"/>
      <w:sz w:val="24"/>
      <w:szCs w:val="24"/>
    </w:rPr>
  </w:style>
  <w:style w:type="paragraph" w:customStyle="1" w:styleId="257">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8">
    <w:name w:val="索引 11"/>
    <w:basedOn w:val="1"/>
    <w:next w:val="1"/>
    <w:qFormat/>
    <w:uiPriority w:val="0"/>
    <w:rPr>
      <w:szCs w:val="20"/>
    </w:rPr>
  </w:style>
  <w:style w:type="paragraph" w:customStyle="1" w:styleId="259">
    <w:name w:val="标题1"/>
    <w:basedOn w:val="1"/>
    <w:link w:val="260"/>
    <w:qFormat/>
    <w:uiPriority w:val="0"/>
    <w:pPr>
      <w:jc w:val="center"/>
      <w:outlineLvl w:val="0"/>
    </w:pPr>
    <w:rPr>
      <w:b/>
      <w:sz w:val="32"/>
      <w:szCs w:val="20"/>
    </w:rPr>
  </w:style>
  <w:style w:type="character" w:customStyle="1" w:styleId="260">
    <w:name w:val="标题 字符"/>
    <w:link w:val="259"/>
    <w:qFormat/>
    <w:uiPriority w:val="0"/>
    <w:rPr>
      <w:b/>
      <w:sz w:val="32"/>
    </w:rPr>
  </w:style>
  <w:style w:type="paragraph" w:customStyle="1" w:styleId="261">
    <w:name w:val="批注主题1"/>
    <w:basedOn w:val="223"/>
    <w:next w:val="223"/>
    <w:link w:val="262"/>
    <w:qFormat/>
    <w:uiPriority w:val="0"/>
    <w:rPr>
      <w:b/>
      <w:bCs/>
    </w:rPr>
  </w:style>
  <w:style w:type="character" w:customStyle="1" w:styleId="262">
    <w:name w:val="批注主题 字符"/>
    <w:link w:val="261"/>
    <w:qFormat/>
    <w:uiPriority w:val="0"/>
    <w:rPr>
      <w:rFonts w:ascii="Times New Roman" w:hAnsi="Times New Roman" w:eastAsia="宋体" w:cs="Times New Roman"/>
      <w:b/>
      <w:bCs/>
      <w:sz w:val="21"/>
      <w:szCs w:val="24"/>
      <w:lang w:val="en-US" w:eastAsia="zh-CN" w:bidi="ar-SA"/>
    </w:rPr>
  </w:style>
  <w:style w:type="paragraph" w:customStyle="1" w:styleId="263">
    <w:name w:val="正文首行缩进1"/>
    <w:basedOn w:val="44"/>
    <w:qFormat/>
    <w:uiPriority w:val="0"/>
    <w:pPr>
      <w:ind w:firstLine="420"/>
    </w:pPr>
    <w:rPr>
      <w:szCs w:val="20"/>
    </w:rPr>
  </w:style>
  <w:style w:type="paragraph" w:customStyle="1" w:styleId="264">
    <w:name w:val="正文首行缩进 21"/>
    <w:basedOn w:val="228"/>
    <w:next w:val="1"/>
    <w:link w:val="265"/>
    <w:qFormat/>
    <w:uiPriority w:val="0"/>
    <w:pPr>
      <w:spacing w:after="120" w:line="480" w:lineRule="exact"/>
      <w:ind w:left="420" w:firstLine="420"/>
    </w:pPr>
    <w:rPr>
      <w:szCs w:val="20"/>
    </w:rPr>
  </w:style>
  <w:style w:type="character" w:customStyle="1" w:styleId="265">
    <w:name w:val="正文首行缩进 2 字符"/>
    <w:link w:val="264"/>
    <w:qFormat/>
    <w:uiPriority w:val="0"/>
    <w:rPr>
      <w:rFonts w:eastAsia="宋体"/>
      <w:sz w:val="24"/>
      <w:szCs w:val="24"/>
      <w:lang w:val="en-US" w:eastAsia="zh-CN" w:bidi="ar-SA"/>
    </w:rPr>
  </w:style>
  <w:style w:type="table" w:customStyle="1" w:styleId="266">
    <w:name w:val="网格型1"/>
    <w:basedOn w:val="206"/>
    <w:qFormat/>
    <w:uiPriority w:val="39"/>
  </w:style>
  <w:style w:type="table" w:customStyle="1" w:styleId="267">
    <w:name w:val="中等深浅网格 1 - 强调文字颜色 21"/>
    <w:basedOn w:val="206"/>
    <w:qFormat/>
    <w:uiPriority w:val="0"/>
    <w:rPr>
      <w:sz w:val="21"/>
      <w:szCs w:val="24"/>
    </w:rPr>
  </w:style>
  <w:style w:type="character" w:customStyle="1" w:styleId="268">
    <w:name w:val="要点1"/>
    <w:link w:val="1"/>
    <w:qFormat/>
    <w:uiPriority w:val="0"/>
    <w:rPr>
      <w:b/>
      <w:bCs/>
    </w:rPr>
  </w:style>
  <w:style w:type="character" w:customStyle="1" w:styleId="269">
    <w:name w:val="页码1"/>
    <w:link w:val="1"/>
    <w:qFormat/>
    <w:uiPriority w:val="0"/>
  </w:style>
  <w:style w:type="character" w:customStyle="1" w:styleId="270">
    <w:name w:val="已访问的超链接1"/>
    <w:link w:val="1"/>
    <w:qFormat/>
    <w:uiPriority w:val="0"/>
    <w:rPr>
      <w:color w:val="800080"/>
      <w:u w:val="single"/>
    </w:rPr>
  </w:style>
  <w:style w:type="character" w:customStyle="1" w:styleId="271">
    <w:name w:val="强调1"/>
    <w:link w:val="1"/>
    <w:qFormat/>
    <w:uiPriority w:val="0"/>
    <w:rPr>
      <w:color w:val="CC0033"/>
    </w:rPr>
  </w:style>
  <w:style w:type="character" w:customStyle="1" w:styleId="272">
    <w:name w:val="超链接1"/>
    <w:link w:val="1"/>
    <w:qFormat/>
    <w:uiPriority w:val="99"/>
    <w:rPr>
      <w:color w:val="0000FF"/>
      <w:u w:val="single"/>
    </w:rPr>
  </w:style>
  <w:style w:type="character" w:customStyle="1" w:styleId="273">
    <w:name w:val="批注引用1"/>
    <w:link w:val="1"/>
    <w:qFormat/>
    <w:uiPriority w:val="99"/>
    <w:rPr>
      <w:sz w:val="21"/>
      <w:szCs w:val="21"/>
    </w:rPr>
  </w:style>
  <w:style w:type="character" w:customStyle="1" w:styleId="274">
    <w:name w:val="HTML 引文1"/>
    <w:link w:val="1"/>
    <w:qFormat/>
    <w:uiPriority w:val="0"/>
    <w:rPr>
      <w:i/>
      <w:iCs/>
    </w:rPr>
  </w:style>
  <w:style w:type="paragraph" w:customStyle="1" w:styleId="275">
    <w:name w:val="正文1"/>
    <w:basedOn w:val="1"/>
    <w:next w:val="1"/>
    <w:qFormat/>
    <w:uiPriority w:val="0"/>
    <w:pPr>
      <w:spacing w:before="120" w:line="360" w:lineRule="auto"/>
      <w:ind w:left="420" w:firstLine="527"/>
    </w:pPr>
    <w:rPr>
      <w:rFonts w:ascii="宋体" w:hAnsi="宋体"/>
    </w:rPr>
  </w:style>
  <w:style w:type="character" w:customStyle="1" w:styleId="276">
    <w:name w:val="批注文字 字符"/>
    <w:link w:val="1"/>
    <w:qFormat/>
    <w:uiPriority w:val="99"/>
    <w:rPr>
      <w:rFonts w:ascii="Times New Roman" w:hAnsi="Times New Roman" w:eastAsia="宋体" w:cs="Times New Roman"/>
      <w:sz w:val="24"/>
      <w:lang w:val="en-US" w:eastAsia="zh-CN" w:bidi="ar-SA"/>
    </w:rPr>
  </w:style>
  <w:style w:type="paragraph" w:customStyle="1" w:styleId="277">
    <w:name w:val="表格文字"/>
    <w:basedOn w:val="228"/>
    <w:next w:val="44"/>
    <w:qFormat/>
    <w:uiPriority w:val="0"/>
    <w:pPr>
      <w:spacing w:before="20" w:after="20" w:line="240" w:lineRule="auto"/>
      <w:ind w:firstLine="0"/>
    </w:pPr>
    <w:rPr>
      <w:rFonts w:ascii="Century Gothic" w:hAnsi="Century Gothic"/>
      <w:sz w:val="20"/>
      <w:szCs w:val="20"/>
    </w:rPr>
  </w:style>
  <w:style w:type="character" w:customStyle="1" w:styleId="278">
    <w:name w:val="c21"/>
    <w:link w:val="1"/>
    <w:qFormat/>
    <w:uiPriority w:val="0"/>
    <w:rPr>
      <w:rFonts w:ascii="ˎ̥" w:hAnsi="ˎ̥"/>
      <w:color w:val="000000"/>
      <w:sz w:val="20"/>
      <w:szCs w:val="20"/>
      <w:u w:val="none"/>
    </w:rPr>
  </w:style>
  <w:style w:type="character" w:customStyle="1" w:styleId="279">
    <w:name w:val="title4"/>
    <w:link w:val="1"/>
    <w:qFormat/>
    <w:uiPriority w:val="0"/>
    <w:rPr>
      <w:b/>
      <w:bCs/>
      <w:color w:val="1D87B3"/>
      <w:sz w:val="15"/>
      <w:szCs w:val="15"/>
    </w:rPr>
  </w:style>
  <w:style w:type="character" w:customStyle="1" w:styleId="280">
    <w:name w:val="标题 2 Char Char"/>
    <w:link w:val="1"/>
    <w:qFormat/>
    <w:uiPriority w:val="0"/>
    <w:rPr>
      <w:rFonts w:ascii="Arial" w:hAnsi="Arial" w:eastAsia="黑体"/>
      <w:b/>
      <w:bCs/>
      <w:sz w:val="32"/>
      <w:szCs w:val="32"/>
      <w:lang w:val="en-US" w:eastAsia="zh-CN" w:bidi="ar-SA"/>
    </w:rPr>
  </w:style>
  <w:style w:type="character" w:customStyle="1" w:styleId="281">
    <w:name w:val="black1"/>
    <w:link w:val="1"/>
    <w:qFormat/>
    <w:uiPriority w:val="0"/>
    <w:rPr>
      <w:color w:val="000000"/>
    </w:rPr>
  </w:style>
  <w:style w:type="character" w:customStyle="1" w:styleId="282">
    <w:name w:val="street-address"/>
    <w:link w:val="1"/>
    <w:qFormat/>
    <w:uiPriority w:val="0"/>
  </w:style>
  <w:style w:type="character" w:customStyle="1" w:styleId="283">
    <w:name w:val="locality"/>
    <w:link w:val="1"/>
    <w:qFormat/>
    <w:uiPriority w:val="0"/>
  </w:style>
  <w:style w:type="character" w:customStyle="1" w:styleId="284">
    <w:name w:val="正文文本缩进 Char1"/>
    <w:link w:val="285"/>
    <w:qFormat/>
    <w:uiPriority w:val="0"/>
    <w:rPr>
      <w:rFonts w:ascii="宋体" w:hAnsi="宋体" w:eastAsia="宋体"/>
      <w:sz w:val="24"/>
      <w:szCs w:val="24"/>
      <w:lang w:bidi="ar-SA"/>
    </w:rPr>
  </w:style>
  <w:style w:type="paragraph" w:customStyle="1" w:styleId="285">
    <w:name w:val="正文文本缩进1"/>
    <w:basedOn w:val="1"/>
    <w:link w:val="284"/>
    <w:qFormat/>
    <w:uiPriority w:val="0"/>
    <w:pPr>
      <w:spacing w:line="480" w:lineRule="exact"/>
      <w:ind w:firstLine="480"/>
    </w:pPr>
    <w:rPr>
      <w:rFonts w:ascii="宋体" w:hAnsi="宋体"/>
      <w:sz w:val="24"/>
    </w:rPr>
  </w:style>
  <w:style w:type="character" w:customStyle="1" w:styleId="286">
    <w:name w:val="Char Char11"/>
    <w:link w:val="1"/>
    <w:qFormat/>
    <w:uiPriority w:val="0"/>
    <w:rPr>
      <w:rFonts w:ascii="宋体" w:eastAsia="宋体"/>
      <w:b/>
      <w:sz w:val="24"/>
      <w:u w:val="single"/>
      <w:lang w:val="en-US" w:eastAsia="zh-CN" w:bidi="ar-SA"/>
    </w:rPr>
  </w:style>
  <w:style w:type="character" w:customStyle="1" w:styleId="287">
    <w:name w:val="txt"/>
    <w:link w:val="1"/>
    <w:qFormat/>
    <w:uiPriority w:val="0"/>
  </w:style>
  <w:style w:type="character" w:customStyle="1" w:styleId="288">
    <w:name w:val="正文缩进 Char Char"/>
    <w:link w:val="289"/>
    <w:qFormat/>
    <w:uiPriority w:val="0"/>
    <w:rPr>
      <w:rFonts w:ascii="宋体" w:eastAsia="宋体"/>
      <w:color w:val="000000"/>
      <w:sz w:val="28"/>
      <w:lang w:bidi="ar-SA"/>
    </w:rPr>
  </w:style>
  <w:style w:type="paragraph" w:customStyle="1" w:styleId="289">
    <w:name w:val="正文缩进1"/>
    <w:basedOn w:val="1"/>
    <w:link w:val="288"/>
    <w:qFormat/>
    <w:uiPriority w:val="0"/>
    <w:pPr>
      <w:widowControl/>
      <w:spacing w:line="480" w:lineRule="exact"/>
      <w:ind w:firstLine="567"/>
    </w:pPr>
    <w:rPr>
      <w:rFonts w:ascii="宋体"/>
      <w:color w:val="000000"/>
      <w:sz w:val="28"/>
      <w:szCs w:val="20"/>
    </w:rPr>
  </w:style>
  <w:style w:type="character" w:customStyle="1" w:styleId="290">
    <w:name w:val="普通文字1 Char1"/>
    <w:link w:val="1"/>
    <w:qFormat/>
    <w:uiPriority w:val="0"/>
    <w:rPr>
      <w:rFonts w:ascii="宋体" w:hAnsi="Courier New" w:eastAsia="宋体"/>
      <w:sz w:val="21"/>
      <w:lang w:val="en-US" w:eastAsia="zh-CN" w:bidi="ar-SA"/>
    </w:rPr>
  </w:style>
  <w:style w:type="character" w:customStyle="1" w:styleId="291">
    <w:name w:val="chanpin1"/>
    <w:link w:val="1"/>
    <w:qFormat/>
    <w:uiPriority w:val="0"/>
    <w:rPr>
      <w:rFonts w:ascii="ˎ̥" w:hAnsi="ˎ̥"/>
      <w:color w:val="000000"/>
      <w:sz w:val="20"/>
      <w:szCs w:val="20"/>
      <w:u w:val="none"/>
    </w:rPr>
  </w:style>
  <w:style w:type="character" w:customStyle="1" w:styleId="292">
    <w:name w:val="列出段落 字符"/>
    <w:link w:val="293"/>
    <w:qFormat/>
    <w:uiPriority w:val="34"/>
    <w:rPr>
      <w:rFonts w:ascii="Calibri" w:hAnsi="Calibri" w:eastAsia="宋体"/>
      <w:sz w:val="21"/>
      <w:szCs w:val="22"/>
      <w:lang w:val="en-US" w:eastAsia="zh-CN" w:bidi="ar-SA"/>
    </w:rPr>
  </w:style>
  <w:style w:type="paragraph" w:customStyle="1" w:styleId="293">
    <w:name w:val="列出段落"/>
    <w:basedOn w:val="1"/>
    <w:link w:val="292"/>
    <w:qFormat/>
    <w:uiPriority w:val="34"/>
    <w:pPr>
      <w:ind w:firstLine="420"/>
    </w:pPr>
    <w:rPr>
      <w:rFonts w:ascii="Calibri" w:hAnsi="Calibri"/>
      <w:szCs w:val="22"/>
    </w:rPr>
  </w:style>
  <w:style w:type="character" w:customStyle="1" w:styleId="294">
    <w:name w:val="标题 3 Char Char"/>
    <w:link w:val="1"/>
    <w:qFormat/>
    <w:uiPriority w:val="0"/>
    <w:rPr>
      <w:rFonts w:eastAsia="宋体"/>
      <w:b/>
      <w:bCs/>
      <w:sz w:val="32"/>
      <w:szCs w:val="32"/>
      <w:lang w:val="en-US" w:eastAsia="zh-CN" w:bidi="ar-SA"/>
    </w:rPr>
  </w:style>
  <w:style w:type="character" w:customStyle="1" w:styleId="295">
    <w:name w:val="段1 Char"/>
    <w:link w:val="1"/>
    <w:qFormat/>
    <w:uiPriority w:val="0"/>
    <w:rPr>
      <w:rFonts w:ascii="宋体" w:eastAsia="宋体"/>
      <w:sz w:val="24"/>
      <w:lang w:val="en-US" w:eastAsia="zh-CN" w:bidi="ar-SA"/>
    </w:rPr>
  </w:style>
  <w:style w:type="character" w:customStyle="1" w:styleId="296">
    <w:name w:val="chanpin拷贝"/>
    <w:link w:val="1"/>
    <w:qFormat/>
    <w:uiPriority w:val="0"/>
  </w:style>
  <w:style w:type="character" w:customStyle="1" w:styleId="297">
    <w:name w:val="纯文本 Char1"/>
    <w:link w:val="1"/>
    <w:qFormat/>
    <w:uiPriority w:val="0"/>
    <w:rPr>
      <w:rFonts w:ascii="宋体" w:hAnsi="Courier New" w:eastAsia="宋体"/>
      <w:sz w:val="21"/>
      <w:lang w:val="en-US" w:eastAsia="zh-CN" w:bidi="ar-SA"/>
    </w:rPr>
  </w:style>
  <w:style w:type="character" w:customStyle="1" w:styleId="298">
    <w:name w:val="apple-style-span"/>
    <w:link w:val="1"/>
    <w:qFormat/>
    <w:uiPriority w:val="0"/>
    <w:rPr>
      <w:rFonts w:cs="Times New Roman"/>
    </w:rPr>
  </w:style>
  <w:style w:type="paragraph" w:customStyle="1" w:styleId="299">
    <w:name w:val="二级条标题"/>
    <w:basedOn w:val="300"/>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300">
    <w:name w:val="一级条标题"/>
    <w:basedOn w:val="301"/>
    <w:next w:val="1"/>
    <w:qFormat/>
    <w:uiPriority w:val="0"/>
    <w:pPr>
      <w:numPr>
        <w:ilvl w:val="1"/>
      </w:numPr>
      <w:tabs>
        <w:tab w:val="left" w:pos="360"/>
        <w:tab w:val="left" w:pos="840"/>
      </w:tabs>
      <w:ind w:left="0" w:hanging="840"/>
      <w:outlineLvl w:val="1"/>
    </w:pPr>
  </w:style>
  <w:style w:type="paragraph" w:customStyle="1" w:styleId="301">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302">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303">
    <w:name w:val="字元 字元"/>
    <w:basedOn w:val="1"/>
    <w:qFormat/>
    <w:uiPriority w:val="0"/>
    <w:rPr>
      <w:rFonts w:ascii="Tahoma" w:hAnsi="Tahoma"/>
      <w:sz w:val="24"/>
      <w:szCs w:val="20"/>
    </w:rPr>
  </w:style>
  <w:style w:type="paragraph" w:customStyle="1" w:styleId="304">
    <w:name w:val="Char3 Char Char Char"/>
    <w:basedOn w:val="1"/>
    <w:qFormat/>
    <w:uiPriority w:val="0"/>
    <w:rPr>
      <w:rFonts w:ascii="Tahoma" w:hAnsi="Tahoma"/>
      <w:sz w:val="24"/>
      <w:szCs w:val="20"/>
    </w:rPr>
  </w:style>
  <w:style w:type="paragraph" w:customStyle="1" w:styleId="305">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06">
    <w:name w:val="项目编号2"/>
    <w:basedOn w:val="307"/>
    <w:qFormat/>
    <w:uiPriority w:val="0"/>
    <w:pPr>
      <w:numPr>
        <w:numId w:val="2"/>
      </w:numPr>
    </w:pPr>
  </w:style>
  <w:style w:type="paragraph" w:customStyle="1" w:styleId="30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08">
    <w:name w:val="图中文字"/>
    <w:basedOn w:val="1"/>
    <w:qFormat/>
    <w:uiPriority w:val="0"/>
    <w:pPr>
      <w:spacing w:line="0" w:lineRule="atLeast"/>
      <w:jc w:val="center"/>
    </w:pPr>
    <w:rPr>
      <w:sz w:val="24"/>
      <w:szCs w:val="20"/>
    </w:rPr>
  </w:style>
  <w:style w:type="paragraph" w:customStyle="1" w:styleId="309">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0">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1">
    <w:name w:val="Char2"/>
    <w:basedOn w:val="1"/>
    <w:qFormat/>
    <w:uiPriority w:val="0"/>
    <w:rPr>
      <w:rFonts w:ascii="Tahoma" w:hAnsi="Tahoma"/>
      <w:sz w:val="24"/>
      <w:szCs w:val="20"/>
    </w:rPr>
  </w:style>
  <w:style w:type="paragraph" w:customStyle="1" w:styleId="31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3">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4">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15">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6">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17">
    <w:name w:val="Char Char Char Char Char Char Char"/>
    <w:basedOn w:val="1"/>
    <w:qFormat/>
    <w:uiPriority w:val="0"/>
    <w:pPr>
      <w:spacing w:line="360" w:lineRule="auto"/>
      <w:ind w:firstLine="200"/>
    </w:pPr>
    <w:rPr>
      <w:rFonts w:eastAsia="仿宋_GB2312"/>
      <w:sz w:val="24"/>
    </w:rPr>
  </w:style>
  <w:style w:type="paragraph" w:customStyle="1" w:styleId="318">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0">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21">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22">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25">
    <w:name w:val="font8"/>
    <w:basedOn w:val="1"/>
    <w:qFormat/>
    <w:uiPriority w:val="0"/>
    <w:pPr>
      <w:widowControl/>
      <w:spacing w:before="100" w:beforeAutospacing="1" w:after="100" w:afterAutospacing="1"/>
      <w:jc w:val="left"/>
    </w:pPr>
    <w:rPr>
      <w:sz w:val="36"/>
      <w:szCs w:val="36"/>
    </w:rPr>
  </w:style>
  <w:style w:type="paragraph" w:customStyle="1" w:styleId="326">
    <w:name w:val="Char"/>
    <w:basedOn w:val="1"/>
    <w:qFormat/>
    <w:uiPriority w:val="0"/>
    <w:pPr>
      <w:tabs>
        <w:tab w:val="left" w:pos="360"/>
      </w:tabs>
    </w:pPr>
    <w:rPr>
      <w:sz w:val="24"/>
    </w:rPr>
  </w:style>
  <w:style w:type="paragraph" w:customStyle="1" w:styleId="327">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28">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9">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30">
    <w:name w:val="Char Char1"/>
    <w:basedOn w:val="221"/>
    <w:qFormat/>
    <w:uiPriority w:val="0"/>
    <w:rPr>
      <w:rFonts w:ascii="Tahoma" w:hAnsi="Tahoma"/>
      <w:sz w:val="24"/>
    </w:rPr>
  </w:style>
  <w:style w:type="paragraph" w:customStyle="1" w:styleId="33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32">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33">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34">
    <w:name w:val="样式 宋体 五号 行距: 单倍行距"/>
    <w:basedOn w:val="1"/>
    <w:qFormat/>
    <w:uiPriority w:val="0"/>
    <w:pPr>
      <w:jc w:val="left"/>
    </w:pPr>
    <w:rPr>
      <w:rFonts w:ascii="宋体" w:hAnsi="宋体"/>
      <w:szCs w:val="20"/>
    </w:rPr>
  </w:style>
  <w:style w:type="paragraph" w:customStyle="1" w:styleId="335">
    <w:name w:val="Char1 Char Char Char1"/>
    <w:basedOn w:val="1"/>
    <w:qFormat/>
    <w:uiPriority w:val="0"/>
    <w:rPr>
      <w:rFonts w:ascii="Tahoma" w:hAnsi="Tahoma" w:cs="仿宋_GB2312"/>
      <w:sz w:val="24"/>
      <w:szCs w:val="28"/>
    </w:rPr>
  </w:style>
  <w:style w:type="paragraph" w:customStyle="1" w:styleId="336">
    <w:name w:val="四级条标题"/>
    <w:basedOn w:val="337"/>
    <w:next w:val="1"/>
    <w:qFormat/>
    <w:uiPriority w:val="0"/>
    <w:pPr>
      <w:numPr>
        <w:ilvl w:val="4"/>
      </w:numPr>
      <w:tabs>
        <w:tab w:val="left" w:pos="360"/>
        <w:tab w:val="left" w:pos="840"/>
      </w:tabs>
      <w:ind w:left="0" w:hanging="840"/>
      <w:outlineLvl w:val="4"/>
    </w:pPr>
  </w:style>
  <w:style w:type="paragraph" w:customStyle="1" w:styleId="337">
    <w:name w:val="三级条标题"/>
    <w:basedOn w:val="299"/>
    <w:next w:val="1"/>
    <w:qFormat/>
    <w:uiPriority w:val="0"/>
    <w:pPr>
      <w:numPr>
        <w:ilvl w:val="3"/>
        <w:numId w:val="1"/>
      </w:numPr>
      <w:ind w:left="0" w:hanging="840"/>
      <w:outlineLvl w:val="3"/>
    </w:pPr>
  </w:style>
  <w:style w:type="paragraph" w:customStyle="1" w:styleId="338">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39">
    <w:name w:val="样式 标题 2 + 宋体 五号 行距: 单倍行距"/>
    <w:basedOn w:val="196"/>
    <w:qFormat/>
    <w:uiPriority w:val="0"/>
    <w:pPr>
      <w:numPr>
        <w:ilvl w:val="1"/>
        <w:numId w:val="4"/>
      </w:numPr>
      <w:spacing w:before="260" w:after="260" w:line="240" w:lineRule="auto"/>
      <w:jc w:val="left"/>
    </w:pPr>
    <w:rPr>
      <w:rFonts w:ascii="宋体" w:hAnsi="宋体" w:eastAsia="宋体"/>
      <w:bCs/>
      <w:sz w:val="21"/>
    </w:rPr>
  </w:style>
  <w:style w:type="paragraph" w:customStyle="1" w:styleId="340">
    <w:name w:val="List Paragraph1"/>
    <w:basedOn w:val="1"/>
    <w:qFormat/>
    <w:uiPriority w:val="0"/>
    <w:pPr>
      <w:ind w:firstLine="420"/>
    </w:pPr>
    <w:rPr>
      <w:rFonts w:ascii="Calibri" w:hAnsi="Calibri"/>
      <w:szCs w:val="22"/>
    </w:rPr>
  </w:style>
  <w:style w:type="paragraph" w:customStyle="1" w:styleId="341">
    <w:name w:val="项目符号1"/>
    <w:basedOn w:val="342"/>
    <w:qFormat/>
    <w:uiPriority w:val="0"/>
    <w:pPr>
      <w:ind w:left="-25" w:firstLine="0"/>
    </w:pPr>
  </w:style>
  <w:style w:type="paragraph" w:customStyle="1" w:styleId="342">
    <w:name w:val="正文文本样式"/>
    <w:basedOn w:val="1"/>
    <w:qFormat/>
    <w:uiPriority w:val="0"/>
    <w:pPr>
      <w:spacing w:line="360" w:lineRule="auto"/>
      <w:ind w:firstLine="482"/>
    </w:pPr>
    <w:rPr>
      <w:rFonts w:cs="宋体"/>
      <w:sz w:val="24"/>
      <w:szCs w:val="20"/>
    </w:rPr>
  </w:style>
  <w:style w:type="paragraph" w:customStyle="1" w:styleId="34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44">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45">
    <w:name w:val="五级条标题"/>
    <w:basedOn w:val="336"/>
    <w:next w:val="1"/>
    <w:qFormat/>
    <w:uiPriority w:val="0"/>
    <w:pPr>
      <w:numPr>
        <w:ilvl w:val="5"/>
      </w:numPr>
      <w:ind w:left="0" w:hanging="840"/>
      <w:outlineLvl w:val="5"/>
    </w:pPr>
  </w:style>
  <w:style w:type="paragraph" w:customStyle="1" w:styleId="346">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47">
    <w:name w:val="文档正文"/>
    <w:basedOn w:val="1"/>
    <w:qFormat/>
    <w:uiPriority w:val="0"/>
    <w:pPr>
      <w:spacing w:before="120" w:after="120" w:line="180" w:lineRule="auto"/>
    </w:pPr>
    <w:rPr>
      <w:rFonts w:ascii="Arial" w:hAnsi="Arial"/>
      <w:szCs w:val="20"/>
    </w:rPr>
  </w:style>
  <w:style w:type="paragraph" w:customStyle="1" w:styleId="348">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9">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50">
    <w:name w:val="Char Char Char1 Char"/>
    <w:basedOn w:val="1"/>
    <w:qFormat/>
    <w:uiPriority w:val="0"/>
    <w:rPr>
      <w:rFonts w:ascii="Tahoma" w:hAnsi="Tahoma"/>
      <w:sz w:val="24"/>
      <w:szCs w:val="20"/>
    </w:rPr>
  </w:style>
  <w:style w:type="paragraph" w:customStyle="1" w:styleId="351">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52">
    <w:name w:val="1名"/>
    <w:basedOn w:val="1"/>
    <w:qFormat/>
    <w:uiPriority w:val="0"/>
    <w:pPr>
      <w:numPr>
        <w:ilvl w:val="0"/>
        <w:numId w:val="5"/>
      </w:numPr>
      <w:spacing w:before="120"/>
    </w:pPr>
    <w:rPr>
      <w:rFonts w:ascii="宋体"/>
      <w:sz w:val="28"/>
      <w:szCs w:val="20"/>
    </w:rPr>
  </w:style>
  <w:style w:type="paragraph" w:customStyle="1" w:styleId="353">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54">
    <w:name w:val="Char Char Char1 Char1"/>
    <w:basedOn w:val="1"/>
    <w:qFormat/>
    <w:uiPriority w:val="0"/>
    <w:rPr>
      <w:rFonts w:ascii="Tahoma" w:hAnsi="Tahoma"/>
      <w:sz w:val="24"/>
      <w:szCs w:val="20"/>
    </w:rPr>
  </w:style>
  <w:style w:type="paragraph" w:customStyle="1" w:styleId="355">
    <w:name w:val="Char Char Char Char Char Char Char Char Char Char"/>
    <w:basedOn w:val="1"/>
    <w:qFormat/>
    <w:uiPriority w:val="0"/>
  </w:style>
  <w:style w:type="paragraph" w:customStyle="1" w:styleId="356">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7">
    <w:name w:val="Char1"/>
    <w:basedOn w:val="1"/>
    <w:qFormat/>
    <w:uiPriority w:val="0"/>
    <w:pPr>
      <w:tabs>
        <w:tab w:val="left" w:pos="360"/>
      </w:tabs>
    </w:pPr>
    <w:rPr>
      <w:sz w:val="24"/>
    </w:rPr>
  </w:style>
  <w:style w:type="paragraph" w:customStyle="1" w:styleId="358">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60">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1">
    <w:name w:val="默认段落字体 Para Char Char Char Char"/>
    <w:basedOn w:val="1"/>
    <w:qFormat/>
    <w:uiPriority w:val="0"/>
    <w:rPr>
      <w:rFonts w:ascii="Arial" w:hAnsi="Arial" w:cs="Arial"/>
      <w:szCs w:val="21"/>
    </w:rPr>
  </w:style>
  <w:style w:type="paragraph" w:customStyle="1" w:styleId="362">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6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64">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65">
    <w:name w:val="Char Char Char"/>
    <w:basedOn w:val="1"/>
    <w:qFormat/>
    <w:uiPriority w:val="0"/>
    <w:rPr>
      <w:rFonts w:ascii="Tahoma" w:hAnsi="Tahoma"/>
      <w:sz w:val="24"/>
      <w:szCs w:val="20"/>
    </w:rPr>
  </w:style>
  <w:style w:type="paragraph" w:customStyle="1" w:styleId="366">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67">
    <w:name w:val="缺省文本"/>
    <w:basedOn w:val="1"/>
    <w:qFormat/>
    <w:uiPriority w:val="0"/>
    <w:pPr>
      <w:jc w:val="left"/>
    </w:pPr>
    <w:rPr>
      <w:sz w:val="24"/>
    </w:rPr>
  </w:style>
  <w:style w:type="paragraph" w:customStyle="1" w:styleId="368">
    <w:name w:val="Char Char Char1"/>
    <w:basedOn w:val="1"/>
    <w:qFormat/>
    <w:uiPriority w:val="0"/>
    <w:rPr>
      <w:rFonts w:ascii="Tahoma" w:hAnsi="Tahoma"/>
      <w:sz w:val="24"/>
      <w:szCs w:val="20"/>
    </w:rPr>
  </w:style>
  <w:style w:type="paragraph" w:customStyle="1" w:styleId="369">
    <w:name w:val="Char Char Char Char Char Char Char1"/>
    <w:basedOn w:val="1"/>
    <w:qFormat/>
    <w:uiPriority w:val="0"/>
    <w:pPr>
      <w:spacing w:line="360" w:lineRule="auto"/>
      <w:ind w:firstLine="200"/>
    </w:pPr>
    <w:rPr>
      <w:rFonts w:eastAsia="仿宋_GB2312"/>
      <w:sz w:val="24"/>
    </w:rPr>
  </w:style>
  <w:style w:type="paragraph" w:customStyle="1" w:styleId="370">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71">
    <w:name w:val="样式2"/>
    <w:basedOn w:val="258"/>
    <w:qFormat/>
    <w:uiPriority w:val="0"/>
    <w:pPr>
      <w:spacing w:line="360" w:lineRule="auto"/>
      <w:jc w:val="center"/>
    </w:pPr>
    <w:rPr>
      <w:sz w:val="24"/>
    </w:rPr>
  </w:style>
  <w:style w:type="paragraph" w:customStyle="1" w:styleId="372">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7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74">
    <w:name w:val="正文 + 楷体_GB2312"/>
    <w:basedOn w:val="1"/>
    <w:qFormat/>
    <w:uiPriority w:val="0"/>
    <w:pPr>
      <w:widowControl/>
      <w:jc w:val="left"/>
    </w:pPr>
    <w:rPr>
      <w:rFonts w:ascii="楷体_GB2312" w:eastAsia="楷体_GB2312" w:cs="Arial"/>
      <w:sz w:val="24"/>
    </w:rPr>
  </w:style>
  <w:style w:type="paragraph" w:customStyle="1" w:styleId="375">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76">
    <w:name w:val="1 Char Char Char Char"/>
    <w:basedOn w:val="1"/>
    <w:qFormat/>
    <w:uiPriority w:val="0"/>
    <w:rPr>
      <w:rFonts w:ascii="Tahoma" w:hAnsi="Tahoma"/>
      <w:sz w:val="24"/>
      <w:szCs w:val="20"/>
    </w:rPr>
  </w:style>
  <w:style w:type="paragraph" w:customStyle="1" w:styleId="377">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378">
    <w:name w:val="列出段落1"/>
    <w:basedOn w:val="1"/>
    <w:qFormat/>
    <w:uiPriority w:val="0"/>
    <w:pPr>
      <w:ind w:firstLine="420"/>
    </w:pPr>
    <w:rPr>
      <w:rFonts w:ascii="Calibri" w:hAnsi="Calibri"/>
      <w:szCs w:val="22"/>
    </w:rPr>
  </w:style>
  <w:style w:type="paragraph" w:customStyle="1" w:styleId="379">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80">
    <w:name w:val="字元 字元1"/>
    <w:basedOn w:val="1"/>
    <w:qFormat/>
    <w:uiPriority w:val="0"/>
    <w:rPr>
      <w:rFonts w:ascii="Tahoma" w:hAnsi="Tahoma"/>
      <w:sz w:val="24"/>
      <w:szCs w:val="20"/>
    </w:rPr>
  </w:style>
  <w:style w:type="paragraph" w:customStyle="1" w:styleId="381">
    <w:name w:val="_Style 160"/>
    <w:qFormat/>
    <w:uiPriority w:val="0"/>
    <w:rPr>
      <w:rFonts w:hint="default" w:ascii="Times New Roman" w:hAnsi="Times New Roman" w:eastAsia="宋体" w:cs="Times New Roman"/>
      <w:sz w:val="21"/>
      <w:szCs w:val="24"/>
      <w:lang w:val="en-US" w:eastAsia="zh-CN" w:bidi="ar-SA"/>
    </w:rPr>
  </w:style>
  <w:style w:type="paragraph" w:customStyle="1" w:styleId="382">
    <w:name w:val="项目编号3"/>
    <w:basedOn w:val="342"/>
    <w:qFormat/>
    <w:uiPriority w:val="0"/>
    <w:pPr>
      <w:numPr>
        <w:ilvl w:val="0"/>
        <w:numId w:val="6"/>
      </w:numPr>
    </w:pPr>
  </w:style>
  <w:style w:type="paragraph" w:customStyle="1" w:styleId="383">
    <w:name w:val="Char21"/>
    <w:basedOn w:val="1"/>
    <w:qFormat/>
    <w:uiPriority w:val="0"/>
    <w:rPr>
      <w:rFonts w:ascii="Tahoma" w:hAnsi="Tahoma"/>
      <w:sz w:val="24"/>
      <w:szCs w:val="20"/>
    </w:rPr>
  </w:style>
  <w:style w:type="paragraph" w:customStyle="1" w:styleId="384">
    <w:name w:val="Char Char Char Char Char Char Char Char Char Char1"/>
    <w:basedOn w:val="1"/>
    <w:qFormat/>
    <w:uiPriority w:val="0"/>
    <w:rPr>
      <w:rFonts w:ascii="宋体" w:hAnsi="宋体" w:cs="Courier New"/>
      <w:sz w:val="32"/>
      <w:szCs w:val="32"/>
    </w:rPr>
  </w:style>
  <w:style w:type="paragraph" w:customStyle="1" w:styleId="385">
    <w:name w:val="正文文本样式 加粗"/>
    <w:basedOn w:val="342"/>
    <w:qFormat/>
    <w:uiPriority w:val="0"/>
    <w:rPr>
      <w:b/>
    </w:rPr>
  </w:style>
  <w:style w:type="paragraph" w:customStyle="1" w:styleId="386">
    <w:name w:val="Char2 Char Char Char Char Char Char"/>
    <w:basedOn w:val="1"/>
    <w:qFormat/>
    <w:uiPriority w:val="0"/>
    <w:pPr>
      <w:widowControl/>
      <w:spacing w:line="400" w:lineRule="exact"/>
      <w:jc w:val="center"/>
    </w:pPr>
  </w:style>
  <w:style w:type="paragraph" w:customStyle="1" w:styleId="387">
    <w:name w:val="Char Char4"/>
    <w:basedOn w:val="1"/>
    <w:qFormat/>
    <w:uiPriority w:val="0"/>
    <w:pPr>
      <w:widowControl/>
      <w:spacing w:line="400" w:lineRule="exact"/>
      <w:jc w:val="center"/>
    </w:pPr>
  </w:style>
  <w:style w:type="paragraph" w:customStyle="1" w:styleId="388">
    <w:name w:val="Char3 Char Char Char1"/>
    <w:basedOn w:val="1"/>
    <w:qFormat/>
    <w:uiPriority w:val="0"/>
    <w:rPr>
      <w:rFonts w:ascii="Tahoma" w:hAnsi="Tahoma"/>
      <w:sz w:val="24"/>
      <w:szCs w:val="20"/>
    </w:rPr>
  </w:style>
  <w:style w:type="paragraph" w:customStyle="1" w:styleId="389">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0">
    <w:name w:val="22222222222222"/>
    <w:basedOn w:val="1"/>
    <w:qFormat/>
    <w:uiPriority w:val="0"/>
    <w:pPr>
      <w:widowControl/>
      <w:spacing w:line="360" w:lineRule="auto"/>
      <w:ind w:firstLine="480"/>
      <w:jc w:val="left"/>
    </w:pPr>
    <w:rPr>
      <w:color w:val="FF0000"/>
      <w:sz w:val="24"/>
      <w:szCs w:val="20"/>
    </w:rPr>
  </w:style>
  <w:style w:type="character" w:customStyle="1" w:styleId="391">
    <w:name w:val="中等深浅网格 1 - 强调文字颜色 2 Char"/>
    <w:link w:val="392"/>
    <w:qFormat/>
    <w:uiPriority w:val="0"/>
    <w:rPr>
      <w:sz w:val="21"/>
      <w:szCs w:val="24"/>
      <w:lang w:val="zh-CN" w:eastAsia="zh-CN" w:bidi="ar-SA"/>
    </w:rPr>
  </w:style>
  <w:style w:type="paragraph" w:customStyle="1" w:styleId="392">
    <w:name w:val="1"/>
    <w:link w:val="391"/>
    <w:qFormat/>
    <w:uiPriority w:val="0"/>
    <w:rPr>
      <w:rFonts w:hint="default" w:ascii="Times New Roman" w:hAnsi="Times New Roman" w:eastAsia="宋体" w:cs="Times New Roman"/>
      <w:sz w:val="21"/>
      <w:szCs w:val="24"/>
      <w:lang w:val="zh-CN" w:eastAsia="zh-CN" w:bidi="ar-SA"/>
    </w:rPr>
  </w:style>
  <w:style w:type="paragraph" w:customStyle="1" w:styleId="393">
    <w:name w:val="图文"/>
    <w:basedOn w:val="1"/>
    <w:qFormat/>
    <w:uiPriority w:val="0"/>
    <w:pPr>
      <w:spacing w:after="50" w:line="360" w:lineRule="auto"/>
    </w:pPr>
    <w:rPr>
      <w:sz w:val="24"/>
    </w:rPr>
  </w:style>
  <w:style w:type="paragraph" w:customStyle="1" w:styleId="394">
    <w:name w:val="xl23"/>
    <w:basedOn w:val="1"/>
    <w:qFormat/>
    <w:uiPriority w:val="0"/>
    <w:pPr>
      <w:widowControl/>
      <w:spacing w:before="100" w:beforeAutospacing="1" w:after="100" w:afterAutospacing="1" w:line="360" w:lineRule="auto"/>
    </w:pPr>
    <w:rPr>
      <w:sz w:val="24"/>
      <w:szCs w:val="20"/>
    </w:rPr>
  </w:style>
  <w:style w:type="paragraph" w:customStyle="1" w:styleId="395">
    <w:name w:val="正文表格"/>
    <w:basedOn w:val="1"/>
    <w:link w:val="396"/>
    <w:qFormat/>
    <w:uiPriority w:val="0"/>
    <w:pPr>
      <w:jc w:val="left"/>
    </w:pPr>
    <w:rPr>
      <w:rFonts w:ascii="宋体" w:hAnsi="宋体"/>
      <w:color w:val="000000"/>
      <w:szCs w:val="21"/>
    </w:rPr>
  </w:style>
  <w:style w:type="character" w:customStyle="1" w:styleId="396">
    <w:name w:val="正文表格 Char"/>
    <w:link w:val="395"/>
    <w:qFormat/>
    <w:uiPriority w:val="0"/>
    <w:rPr>
      <w:rFonts w:ascii="宋体" w:hAnsi="宋体"/>
      <w:color w:val="000000"/>
      <w:sz w:val="21"/>
      <w:szCs w:val="21"/>
    </w:rPr>
  </w:style>
  <w:style w:type="paragraph" w:customStyle="1" w:styleId="397">
    <w:name w:val="正文重点"/>
    <w:basedOn w:val="1"/>
    <w:link w:val="398"/>
    <w:qFormat/>
    <w:uiPriority w:val="0"/>
    <w:pPr>
      <w:spacing w:line="360" w:lineRule="auto"/>
      <w:ind w:firstLine="482"/>
      <w:jc w:val="left"/>
    </w:pPr>
    <w:rPr>
      <w:b/>
      <w:sz w:val="24"/>
      <w:szCs w:val="20"/>
    </w:rPr>
  </w:style>
  <w:style w:type="character" w:customStyle="1" w:styleId="398">
    <w:name w:val="正文重点 Char"/>
    <w:link w:val="397"/>
    <w:qFormat/>
    <w:uiPriority w:val="0"/>
    <w:rPr>
      <w:b/>
      <w:sz w:val="24"/>
    </w:rPr>
  </w:style>
  <w:style w:type="paragraph" w:customStyle="1" w:styleId="399">
    <w:name w:val="标题1-附件"/>
    <w:basedOn w:val="195"/>
    <w:qFormat/>
    <w:uiPriority w:val="0"/>
    <w:pPr>
      <w:jc w:val="left"/>
    </w:pPr>
    <w:rPr>
      <w:sz w:val="24"/>
      <w:szCs w:val="24"/>
    </w:rPr>
  </w:style>
  <w:style w:type="paragraph" w:customStyle="1" w:styleId="400">
    <w:name w:val="正文小标题"/>
    <w:basedOn w:val="1"/>
    <w:next w:val="218"/>
    <w:link w:val="401"/>
    <w:qFormat/>
    <w:uiPriority w:val="0"/>
    <w:pPr>
      <w:spacing w:before="312" w:after="312"/>
      <w:ind w:firstLine="482"/>
      <w:jc w:val="left"/>
    </w:pPr>
    <w:rPr>
      <w:rFonts w:ascii="宋体" w:hAnsi="宋体"/>
      <w:b/>
      <w:i/>
      <w:color w:val="FF0000"/>
      <w:sz w:val="24"/>
      <w:szCs w:val="20"/>
    </w:rPr>
  </w:style>
  <w:style w:type="character" w:customStyle="1" w:styleId="401">
    <w:name w:val="正文小标题 Char"/>
    <w:link w:val="400"/>
    <w:qFormat/>
    <w:uiPriority w:val="0"/>
    <w:rPr>
      <w:rFonts w:ascii="宋体" w:hAnsi="宋体"/>
      <w:b/>
      <w:i/>
      <w:color w:val="FF0000"/>
      <w:sz w:val="24"/>
    </w:rPr>
  </w:style>
  <w:style w:type="paragraph" w:customStyle="1" w:styleId="402">
    <w:name w:val="正文大标题"/>
    <w:basedOn w:val="400"/>
    <w:next w:val="218"/>
    <w:link w:val="403"/>
    <w:qFormat/>
    <w:uiPriority w:val="0"/>
    <w:pPr>
      <w:jc w:val="center"/>
    </w:pPr>
    <w:rPr>
      <w:i w:val="0"/>
      <w:color w:val="000000"/>
      <w:sz w:val="28"/>
      <w:szCs w:val="21"/>
    </w:rPr>
  </w:style>
  <w:style w:type="character" w:customStyle="1" w:styleId="403">
    <w:name w:val="正文大标题 Char"/>
    <w:link w:val="402"/>
    <w:qFormat/>
    <w:uiPriority w:val="0"/>
    <w:rPr>
      <w:rFonts w:ascii="宋体" w:hAnsi="宋体"/>
      <w:b/>
      <w:color w:val="000000"/>
      <w:sz w:val="28"/>
      <w:szCs w:val="21"/>
    </w:rPr>
  </w:style>
  <w:style w:type="paragraph" w:customStyle="1" w:styleId="404">
    <w:name w:val="注释"/>
    <w:basedOn w:val="1"/>
    <w:link w:val="405"/>
    <w:qFormat/>
    <w:uiPriority w:val="0"/>
    <w:pPr>
      <w:ind w:left="420" w:hanging="420"/>
      <w:jc w:val="left"/>
    </w:pPr>
    <w:rPr>
      <w:rFonts w:ascii="宋体" w:hAnsi="宋体"/>
      <w:szCs w:val="21"/>
    </w:rPr>
  </w:style>
  <w:style w:type="character" w:customStyle="1" w:styleId="405">
    <w:name w:val="注释 Char"/>
    <w:link w:val="404"/>
    <w:qFormat/>
    <w:uiPriority w:val="0"/>
    <w:rPr>
      <w:rFonts w:ascii="宋体" w:hAnsi="宋体"/>
      <w:sz w:val="21"/>
      <w:szCs w:val="21"/>
    </w:rPr>
  </w:style>
  <w:style w:type="paragraph" w:customStyle="1" w:styleId="406">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407">
    <w:name w:val="正文须知-2级"/>
    <w:basedOn w:val="1"/>
    <w:qFormat/>
    <w:uiPriority w:val="0"/>
    <w:pPr>
      <w:numPr>
        <w:ilvl w:val="1"/>
        <w:numId w:val="7"/>
      </w:numPr>
      <w:spacing w:line="300" w:lineRule="auto"/>
    </w:pPr>
    <w:rPr>
      <w:rFonts w:ascii="宋体" w:hAnsi="Calibri"/>
      <w:sz w:val="24"/>
      <w:szCs w:val="21"/>
    </w:rPr>
  </w:style>
  <w:style w:type="paragraph" w:customStyle="1" w:styleId="408">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9">
    <w:name w:val="纯文本 字符"/>
    <w:link w:val="1"/>
    <w:qFormat/>
    <w:uiPriority w:val="99"/>
    <w:rPr>
      <w:rFonts w:ascii="宋体" w:hAnsi="Courier New" w:eastAsia="宋体" w:cs="Times New Roman"/>
      <w:sz w:val="21"/>
      <w:szCs w:val="21"/>
      <w:lang w:val="en-US" w:eastAsia="zh-CN" w:bidi="ar-SA"/>
    </w:rPr>
  </w:style>
  <w:style w:type="paragraph" w:customStyle="1" w:styleId="410">
    <w:name w:val="表格1"/>
    <w:basedOn w:val="1"/>
    <w:qFormat/>
    <w:uiPriority w:val="0"/>
    <w:pPr>
      <w:ind w:firstLine="480"/>
      <w:jc w:val="center"/>
    </w:pPr>
    <w:rPr>
      <w:sz w:val="24"/>
      <w:szCs w:val="20"/>
    </w:rPr>
  </w:style>
  <w:style w:type="character" w:customStyle="1" w:styleId="411">
    <w:name w:val="纯文本 字符1"/>
    <w:link w:val="1"/>
    <w:qFormat/>
    <w:uiPriority w:val="0"/>
    <w:rPr>
      <w:rFonts w:ascii="宋体" w:hAnsi="Courier New"/>
    </w:rPr>
  </w:style>
  <w:style w:type="character" w:customStyle="1" w:styleId="412">
    <w:name w:val="bjh-p"/>
    <w:link w:val="1"/>
    <w:qFormat/>
    <w:uiPriority w:val="0"/>
  </w:style>
  <w:style w:type="paragraph" w:customStyle="1" w:styleId="413">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14">
    <w:name w:val="正文格式 Char"/>
    <w:link w:val="415"/>
    <w:qFormat/>
    <w:uiPriority w:val="0"/>
    <w:rPr>
      <w:rFonts w:ascii="宋体" w:hAnsi="宋体"/>
      <w:sz w:val="24"/>
      <w:szCs w:val="24"/>
      <w:lang w:val="en-GB"/>
    </w:rPr>
  </w:style>
  <w:style w:type="paragraph" w:customStyle="1" w:styleId="415">
    <w:name w:val="正文格式"/>
    <w:basedOn w:val="1"/>
    <w:link w:val="414"/>
    <w:qFormat/>
    <w:uiPriority w:val="0"/>
    <w:pPr>
      <w:spacing w:line="360" w:lineRule="auto"/>
      <w:ind w:firstLine="480"/>
    </w:pPr>
    <w:rPr>
      <w:rFonts w:ascii="宋体" w:hAnsi="宋体"/>
      <w:sz w:val="24"/>
      <w:lang w:val="en-GB"/>
    </w:rPr>
  </w:style>
  <w:style w:type="character" w:customStyle="1" w:styleId="416">
    <w:name w:val="标题 3 Char"/>
    <w:link w:val="1"/>
    <w:qFormat/>
    <w:uiPriority w:val="0"/>
    <w:rPr>
      <w:rFonts w:ascii="宋体" w:eastAsia="宋体"/>
      <w:b/>
      <w:sz w:val="24"/>
      <w:u w:val="single"/>
      <w:lang w:val="en-US" w:eastAsia="zh-CN" w:bidi="ar-SA"/>
    </w:rPr>
  </w:style>
  <w:style w:type="character" w:customStyle="1" w:styleId="417">
    <w:name w:val="正文缩进 Char"/>
    <w:link w:val="1"/>
    <w:qFormat/>
    <w:uiPriority w:val="0"/>
    <w:rPr>
      <w:rFonts w:ascii="宋体" w:eastAsia="宋体"/>
      <w:sz w:val="24"/>
      <w:szCs w:val="24"/>
      <w:lang w:val="en-US" w:eastAsia="zh-CN" w:bidi="ar-SA"/>
    </w:rPr>
  </w:style>
  <w:style w:type="character" w:customStyle="1" w:styleId="418">
    <w:name w:val="Char Char111"/>
    <w:link w:val="1"/>
    <w:qFormat/>
    <w:uiPriority w:val="0"/>
    <w:rPr>
      <w:rFonts w:ascii="宋体" w:eastAsia="宋体"/>
      <w:b/>
      <w:sz w:val="24"/>
      <w:u w:val="single"/>
      <w:lang w:val="en-US" w:eastAsia="zh-CN" w:bidi="ar-SA"/>
    </w:rPr>
  </w:style>
  <w:style w:type="character" w:customStyle="1" w:styleId="419">
    <w:name w:val="正文文本缩进 Char"/>
    <w:link w:val="1"/>
    <w:qFormat/>
    <w:uiPriority w:val="0"/>
    <w:rPr>
      <w:rFonts w:eastAsia="宋体"/>
      <w:sz w:val="24"/>
      <w:szCs w:val="24"/>
      <w:lang w:val="en-US" w:eastAsia="zh-CN" w:bidi="ar-SA"/>
    </w:rPr>
  </w:style>
  <w:style w:type="character" w:customStyle="1" w:styleId="420">
    <w:name w:val="列出段落 Char"/>
    <w:link w:val="1"/>
    <w:qFormat/>
    <w:uiPriority w:val="0"/>
    <w:rPr>
      <w:rFonts w:ascii="Calibri" w:hAnsi="Calibri" w:eastAsia="宋体"/>
      <w:sz w:val="21"/>
      <w:szCs w:val="22"/>
      <w:lang w:val="en-US" w:eastAsia="zh-CN" w:bidi="ar-SA"/>
    </w:rPr>
  </w:style>
  <w:style w:type="character" w:customStyle="1" w:styleId="421">
    <w:name w:val="页眉 Char"/>
    <w:link w:val="1"/>
    <w:qFormat/>
    <w:uiPriority w:val="0"/>
    <w:rPr>
      <w:rFonts w:eastAsia="宋体"/>
      <w:sz w:val="18"/>
      <w:szCs w:val="18"/>
      <w:lang w:val="en-US" w:eastAsia="zh-CN" w:bidi="ar-SA"/>
    </w:rPr>
  </w:style>
  <w:style w:type="paragraph" w:customStyle="1" w:styleId="422">
    <w:name w:val="字元 字元2"/>
    <w:basedOn w:val="1"/>
    <w:qFormat/>
    <w:uiPriority w:val="0"/>
    <w:rPr>
      <w:rFonts w:ascii="Tahoma" w:hAnsi="Tahoma"/>
      <w:sz w:val="24"/>
      <w:szCs w:val="20"/>
    </w:rPr>
  </w:style>
  <w:style w:type="paragraph" w:customStyle="1" w:styleId="423">
    <w:name w:val="Char3 Char Char Char2"/>
    <w:basedOn w:val="1"/>
    <w:qFormat/>
    <w:uiPriority w:val="0"/>
    <w:rPr>
      <w:rFonts w:ascii="Tahoma" w:hAnsi="Tahoma"/>
      <w:sz w:val="24"/>
      <w:szCs w:val="20"/>
    </w:rPr>
  </w:style>
  <w:style w:type="paragraph" w:customStyle="1" w:styleId="424">
    <w:name w:val="正文文本缩进2"/>
    <w:basedOn w:val="1"/>
    <w:qFormat/>
    <w:uiPriority w:val="0"/>
    <w:pPr>
      <w:spacing w:line="480" w:lineRule="exact"/>
      <w:ind w:firstLine="480"/>
    </w:pPr>
    <w:rPr>
      <w:rFonts w:ascii="宋体" w:hAnsi="宋体"/>
      <w:sz w:val="24"/>
      <w:lang w:val="zh-CN" w:eastAsia="zh-CN"/>
    </w:rPr>
  </w:style>
  <w:style w:type="paragraph" w:customStyle="1" w:styleId="425">
    <w:name w:val="Char3"/>
    <w:basedOn w:val="1"/>
    <w:qFormat/>
    <w:uiPriority w:val="0"/>
    <w:pPr>
      <w:tabs>
        <w:tab w:val="left" w:pos="360"/>
      </w:tabs>
    </w:pPr>
    <w:rPr>
      <w:sz w:val="24"/>
    </w:rPr>
  </w:style>
  <w:style w:type="paragraph" w:customStyle="1" w:styleId="426">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27">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8">
    <w:name w:val="列出段落2"/>
    <w:basedOn w:val="1"/>
    <w:qFormat/>
    <w:uiPriority w:val="0"/>
    <w:pPr>
      <w:ind w:firstLine="420"/>
    </w:pPr>
    <w:rPr>
      <w:rFonts w:ascii="Calibri" w:hAnsi="Calibri"/>
      <w:szCs w:val="22"/>
    </w:rPr>
  </w:style>
  <w:style w:type="paragraph" w:customStyle="1" w:styleId="429">
    <w:name w:val="Char Char Char1 Char2"/>
    <w:basedOn w:val="1"/>
    <w:qFormat/>
    <w:uiPriority w:val="0"/>
    <w:rPr>
      <w:rFonts w:ascii="Tahoma" w:hAnsi="Tahoma"/>
      <w:sz w:val="24"/>
      <w:szCs w:val="20"/>
    </w:rPr>
  </w:style>
  <w:style w:type="paragraph" w:customStyle="1" w:styleId="430">
    <w:name w:val="Char Char Char2"/>
    <w:basedOn w:val="1"/>
    <w:qFormat/>
    <w:uiPriority w:val="0"/>
    <w:rPr>
      <w:rFonts w:ascii="Tahoma" w:hAnsi="Tahoma"/>
      <w:sz w:val="24"/>
      <w:szCs w:val="20"/>
    </w:rPr>
  </w:style>
  <w:style w:type="paragraph" w:customStyle="1" w:styleId="431">
    <w:name w:val="Char Char Char Char Char Char Char2"/>
    <w:basedOn w:val="1"/>
    <w:qFormat/>
    <w:uiPriority w:val="0"/>
    <w:pPr>
      <w:spacing w:line="360" w:lineRule="auto"/>
      <w:ind w:firstLine="200"/>
    </w:pPr>
    <w:rPr>
      <w:rFonts w:eastAsia="仿宋_GB2312"/>
      <w:sz w:val="24"/>
    </w:rPr>
  </w:style>
  <w:style w:type="paragraph" w:customStyle="1" w:styleId="432">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33">
    <w:name w:val="Revision"/>
    <w:qFormat/>
    <w:uiPriority w:val="0"/>
    <w:rPr>
      <w:rFonts w:hint="default" w:ascii="Times New Roman" w:hAnsi="Times New Roman" w:eastAsia="宋体" w:cs="Times New Roman"/>
      <w:sz w:val="21"/>
      <w:szCs w:val="24"/>
      <w:lang w:val="en-US" w:eastAsia="zh-CN" w:bidi="ar-SA"/>
    </w:rPr>
  </w:style>
  <w:style w:type="paragraph" w:customStyle="1" w:styleId="434">
    <w:name w:val="Char22"/>
    <w:basedOn w:val="1"/>
    <w:qFormat/>
    <w:uiPriority w:val="0"/>
    <w:rPr>
      <w:rFonts w:ascii="Tahoma" w:hAnsi="Tahoma"/>
      <w:sz w:val="24"/>
      <w:szCs w:val="20"/>
    </w:rPr>
  </w:style>
  <w:style w:type="paragraph" w:customStyle="1" w:styleId="435">
    <w:name w:val="Char Char Char Char Char Char Char Char Char Char2"/>
    <w:basedOn w:val="1"/>
    <w:qFormat/>
    <w:uiPriority w:val="0"/>
    <w:rPr>
      <w:rFonts w:ascii="宋体" w:hAnsi="宋体" w:cs="Courier New"/>
      <w:sz w:val="32"/>
      <w:szCs w:val="32"/>
    </w:rPr>
  </w:style>
  <w:style w:type="paragraph" w:customStyle="1" w:styleId="436">
    <w:name w:val="Char2 Char Char Char Char Char Char1"/>
    <w:basedOn w:val="1"/>
    <w:qFormat/>
    <w:uiPriority w:val="0"/>
    <w:pPr>
      <w:widowControl/>
      <w:spacing w:line="400" w:lineRule="exact"/>
      <w:jc w:val="center"/>
    </w:pPr>
  </w:style>
  <w:style w:type="character" w:customStyle="1" w:styleId="437">
    <w:name w:val="页脚 Char"/>
    <w:link w:val="1"/>
    <w:qFormat/>
    <w:uiPriority w:val="0"/>
    <w:rPr>
      <w:rFonts w:ascii="宋体" w:eastAsia="宋体"/>
      <w:sz w:val="18"/>
      <w:lang w:val="en-US" w:eastAsia="zh-CN" w:bidi="ar-SA"/>
    </w:rPr>
  </w:style>
  <w:style w:type="paragraph" w:customStyle="1" w:styleId="438">
    <w:name w:val="Char Char41"/>
    <w:basedOn w:val="1"/>
    <w:qFormat/>
    <w:uiPriority w:val="0"/>
    <w:pPr>
      <w:widowControl/>
      <w:spacing w:line="400" w:lineRule="exact"/>
      <w:jc w:val="center"/>
    </w:pPr>
  </w:style>
  <w:style w:type="character" w:customStyle="1" w:styleId="439">
    <w:name w:val="批注文字 Char"/>
    <w:link w:val="1"/>
    <w:qFormat/>
    <w:uiPriority w:val="99"/>
    <w:rPr>
      <w:sz w:val="21"/>
      <w:szCs w:val="24"/>
    </w:rPr>
  </w:style>
  <w:style w:type="character" w:customStyle="1" w:styleId="440">
    <w:name w:val="标题 Char"/>
    <w:link w:val="1"/>
    <w:qFormat/>
    <w:uiPriority w:val="0"/>
    <w:rPr>
      <w:b/>
      <w:sz w:val="32"/>
    </w:rPr>
  </w:style>
  <w:style w:type="paragraph" w:customStyle="1" w:styleId="441">
    <w:name w:val="图例"/>
    <w:basedOn w:val="1"/>
    <w:qFormat/>
    <w:uiPriority w:val="0"/>
    <w:pPr>
      <w:spacing w:before="120" w:after="120" w:line="360" w:lineRule="auto"/>
      <w:jc w:val="center"/>
    </w:pPr>
    <w:rPr>
      <w:rFonts w:eastAsia="仿宋_GB2312"/>
      <w:b/>
      <w:sz w:val="24"/>
      <w:szCs w:val="20"/>
    </w:rPr>
  </w:style>
  <w:style w:type="paragraph" w:customStyle="1" w:styleId="442">
    <w:name w:val="Table Paragraph"/>
    <w:basedOn w:val="1"/>
    <w:qFormat/>
    <w:uiPriority w:val="1"/>
    <w:pPr>
      <w:jc w:val="left"/>
    </w:pPr>
    <w:rPr>
      <w:rFonts w:ascii="宋体" w:hAnsi="宋体" w:cs="宋体"/>
      <w:sz w:val="22"/>
      <w:szCs w:val="22"/>
      <w:lang w:eastAsia="en-US"/>
    </w:rPr>
  </w:style>
  <w:style w:type="table" w:customStyle="1" w:styleId="443">
    <w:name w:val="Table Normal"/>
    <w:semiHidden/>
    <w:qFormat/>
    <w:uiPriority w:val="2"/>
    <w:pPr>
      <w:widowControl w:val="0"/>
    </w:pPr>
    <w:rPr>
      <w:rFonts w:ascii="Calibri" w:hAnsi="Calibri"/>
      <w:sz w:val="22"/>
      <w:szCs w:val="22"/>
      <w:lang w:val="en-US" w:eastAsia="en-US" w:bidi="ar-SA"/>
    </w:rPr>
  </w:style>
  <w:style w:type="paragraph" w:customStyle="1" w:styleId="444">
    <w:name w:val="成文日期"/>
    <w:basedOn w:val="1"/>
    <w:link w:val="445"/>
    <w:qFormat/>
    <w:uiPriority w:val="0"/>
    <w:pPr>
      <w:spacing w:line="570" w:lineRule="exact"/>
      <w:ind w:right="400" w:firstLine="200"/>
      <w:jc w:val="right"/>
    </w:pPr>
    <w:rPr>
      <w:rFonts w:ascii="仿宋_GB2312" w:eastAsia="仿宋_GB2312"/>
      <w:sz w:val="32"/>
      <w:szCs w:val="20"/>
    </w:rPr>
  </w:style>
  <w:style w:type="character" w:customStyle="1" w:styleId="445">
    <w:name w:val="成文日期 Char"/>
    <w:link w:val="444"/>
    <w:qFormat/>
    <w:uiPriority w:val="0"/>
    <w:rPr>
      <w:rFonts w:ascii="仿宋_GB2312" w:eastAsia="仿宋_GB2312"/>
      <w:sz w:val="32"/>
    </w:rPr>
  </w:style>
  <w:style w:type="paragraph" w:customStyle="1" w:styleId="446">
    <w:name w:val="无间隔1"/>
    <w:basedOn w:val="1"/>
    <w:qFormat/>
    <w:uiPriority w:val="0"/>
    <w:rPr>
      <w:rFonts w:ascii="Times New Roman" w:hAnsi="Times New Roman" w:eastAsia="宋体" w:cs="Times New Roman"/>
    </w:rPr>
  </w:style>
  <w:style w:type="paragraph" w:customStyle="1" w:styleId="447">
    <w:name w:val="正文_1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48">
    <w:name w:val="Default_0"/>
    <w:qFormat/>
    <w:uiPriority w:val="0"/>
    <w:pPr>
      <w:widowControl w:val="0"/>
    </w:pPr>
    <w:rPr>
      <w:rFonts w:hint="default" w:ascii="宋体" w:hAnsi="Times New Roman" w:eastAsia="宋体" w:cs="Times New Roman"/>
      <w:color w:val="000000"/>
      <w:sz w:val="24"/>
      <w:szCs w:val="24"/>
      <w:lang w:val="en-US" w:eastAsia="zh-CN" w:bidi="ar-SA"/>
    </w:rPr>
  </w:style>
  <w:style w:type="paragraph" w:customStyle="1" w:styleId="449">
    <w:name w:val="正文_2"/>
    <w:qFormat/>
    <w:uiPriority w:val="0"/>
    <w:pPr>
      <w:widowControl w:val="0"/>
      <w:jc w:val="both"/>
    </w:pPr>
    <w:rPr>
      <w:rFonts w:hint="default" w:ascii="Calibri" w:hAnsi="Calibri" w:eastAsia="宋体" w:cs="Times New Roman"/>
      <w:sz w:val="21"/>
      <w:szCs w:val="22"/>
      <w:lang w:val="en-US" w:eastAsia="zh-CN" w:bidi="ar-SA"/>
    </w:rPr>
  </w:style>
  <w:style w:type="paragraph" w:styleId="450">
    <w:name w:val="List Paragraph"/>
    <w:basedOn w:val="1"/>
    <w:qFormat/>
    <w:uiPriority w:val="0"/>
    <w:pPr>
      <w:ind w:firstLine="420"/>
    </w:pPr>
    <w:rPr>
      <w:rFonts w:ascii="Calibri" w:hAnsi="Calibri" w:cs="黑体"/>
      <w:szCs w:val="22"/>
    </w:rPr>
  </w:style>
  <w:style w:type="paragraph" w:customStyle="1" w:styleId="451">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paragraph" w:customStyle="1" w:styleId="452">
    <w:name w:val="p0"/>
    <w:basedOn w:val="1"/>
    <w:qFormat/>
    <w:uiPriority w:val="0"/>
    <w:pPr>
      <w:widowControl/>
    </w:pPr>
    <w:rPr>
      <w:szCs w:val="21"/>
    </w:rPr>
  </w:style>
  <w:style w:type="paragraph" w:customStyle="1" w:styleId="453">
    <w:name w:val="p15"/>
    <w:basedOn w:val="1"/>
    <w:qFormat/>
    <w:uiPriority w:val="0"/>
    <w:pPr>
      <w:widowControl/>
      <w:ind w:firstLine="420"/>
    </w:pPr>
    <w:rPr>
      <w:rFonts w:ascii="Calibri" w:hAnsi="Calibri" w:cs="宋体"/>
      <w:szCs w:val="21"/>
    </w:rPr>
  </w:style>
  <w:style w:type="paragraph" w:customStyle="1" w:styleId="454">
    <w:name w:val="样式 标题 1 + 宋体 居中 段前: 17 磅 段后: 16.5 磅"/>
    <w:basedOn w:val="195"/>
    <w:qFormat/>
    <w:uiPriority w:val="0"/>
    <w:pPr>
      <w:pageBreakBefore/>
      <w:widowControl/>
      <w:tabs>
        <w:tab w:val="left" w:pos="840"/>
      </w:tabs>
      <w:ind w:left="840" w:hanging="420"/>
    </w:pPr>
    <w:rPr>
      <w:rFonts w:ascii="华文中宋" w:hAnsi="华文中宋" w:eastAsia="华文中宋" w:cs="宋体"/>
      <w:sz w:val="28"/>
      <w:szCs w:val="20"/>
    </w:rPr>
  </w:style>
  <w:style w:type="paragraph" w:customStyle="1" w:styleId="455">
    <w:name w:val="纯文本11"/>
    <w:basedOn w:val="1"/>
    <w:next w:val="218"/>
    <w:qFormat/>
    <w:uiPriority w:val="99"/>
    <w:rPr>
      <w:rFonts w:hint="eastAsia" w:ascii="宋体" w:hAnsi="Courier New"/>
      <w:szCs w:val="20"/>
    </w:rPr>
  </w:style>
  <w:style w:type="paragraph" w:customStyle="1" w:styleId="456">
    <w:name w:val="Body Text First Indent 21"/>
    <w:basedOn w:val="457"/>
    <w:qFormat/>
    <w:uiPriority w:val="0"/>
    <w:pPr>
      <w:spacing w:after="120" w:line="240" w:lineRule="auto"/>
      <w:ind w:left="420" w:leftChars="200" w:firstLine="420" w:firstLineChars="200"/>
    </w:pPr>
    <w:rPr>
      <w:sz w:val="21"/>
    </w:rPr>
  </w:style>
  <w:style w:type="paragraph" w:customStyle="1" w:styleId="457">
    <w:name w:val="Body Text Indent1"/>
    <w:basedOn w:val="1"/>
    <w:qFormat/>
    <w:uiPriority w:val="0"/>
    <w:pPr>
      <w:spacing w:line="200" w:lineRule="exact"/>
      <w:ind w:firstLine="301"/>
    </w:pPr>
    <w:rPr>
      <w:rFonts w:ascii="宋体" w:hAnsi="Courier New"/>
      <w:spacing w:val="-4"/>
      <w:kern w:val="2"/>
      <w:sz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Chi</Company>
  <Pages>53</Pages>
  <Words>14899</Words>
  <Characters>15968</Characters>
  <TotalTime>183</TotalTime>
  <ScaleCrop>false</ScaleCrop>
  <LinksUpToDate>false</LinksUpToDate>
  <CharactersWithSpaces>16332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2024-04-15T03:17:00Z</dcterms:created>
  <dc:creator>吴</dc:creator>
  <cp:lastModifiedBy>Mr.Moto</cp:lastModifiedBy>
  <dcterms:modified xsi:type="dcterms:W3CDTF">2025-12-10T06:03:31Z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eyJoZGlkIjoiOGI4NjI5OTBmMDM1ODFlMDkzNDFlZTFiMWNhZWU5ZTMiLCJ1c2VySWQiOiIyNzY2OTU0NjcifQ==</vt:lpwstr>
  </property>
  <property fmtid="{D5CDD505-2E9C-101B-9397-08002B2CF9AE}" pid="3" name="KSOProductBuildVer">
    <vt:lpwstr>2052-12.1.0.24034</vt:lpwstr>
  </property>
  <property fmtid="{D5CDD505-2E9C-101B-9397-08002B2CF9AE}" pid="4" name="ICV">
    <vt:lpwstr>B841850AAD664C3AAEB8F0C2C6291DD7_13</vt:lpwstr>
  </property>
</Properties>
</file>